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8C7F3" w14:textId="07D8D455" w:rsidR="00A264E0" w:rsidRPr="00793841" w:rsidRDefault="00A264E0" w:rsidP="00A264E0">
      <w:pPr>
        <w:tabs>
          <w:tab w:val="left" w:pos="9360"/>
        </w:tabs>
        <w:rPr>
          <w:rFonts w:eastAsia="Tahoma"/>
          <w:b/>
          <w:position w:val="-2"/>
          <w:sz w:val="24"/>
          <w:szCs w:val="24"/>
          <w:u w:val="single"/>
        </w:rPr>
      </w:pPr>
      <w:r w:rsidRPr="00793841">
        <w:rPr>
          <w:rFonts w:eastAsia="Tahoma"/>
          <w:b/>
          <w:position w:val="-2"/>
          <w:sz w:val="24"/>
          <w:szCs w:val="24"/>
          <w:u w:val="single"/>
        </w:rPr>
        <w:t>Applicant Information</w:t>
      </w:r>
      <w:r w:rsidRPr="00793841">
        <w:rPr>
          <w:rFonts w:eastAsia="Tahoma"/>
          <w:b/>
          <w:position w:val="-2"/>
          <w:sz w:val="24"/>
          <w:szCs w:val="24"/>
          <w:u w:val="single"/>
        </w:rPr>
        <w:tab/>
      </w:r>
    </w:p>
    <w:p w14:paraId="615B7EC8" w14:textId="1D0E7AE1" w:rsidR="00A264E0" w:rsidRPr="00793841" w:rsidRDefault="00A264E0" w:rsidP="00A264E0">
      <w:pPr>
        <w:rPr>
          <w:rFonts w:eastAsia="Tahoma"/>
          <w:bCs/>
          <w:position w:val="-2"/>
          <w:sz w:val="24"/>
          <w:szCs w:val="24"/>
        </w:rPr>
      </w:pPr>
      <w:r w:rsidRPr="00793841">
        <w:rPr>
          <w:rFonts w:eastAsia="Tahoma"/>
          <w:bCs/>
          <w:position w:val="-2"/>
          <w:sz w:val="24"/>
          <w:szCs w:val="24"/>
        </w:rPr>
        <w:t>Applicant Name:</w:t>
      </w:r>
      <w:r w:rsidR="00BC2E63">
        <w:rPr>
          <w:rFonts w:eastAsia="Tahoma"/>
          <w:bCs/>
          <w:position w:val="-2"/>
          <w:sz w:val="24"/>
          <w:szCs w:val="24"/>
        </w:rPr>
        <w:t xml:space="preserve"> ____________________</w:t>
      </w:r>
    </w:p>
    <w:p w14:paraId="0E1B9FC4" w14:textId="35440D20" w:rsidR="00A264E0" w:rsidRPr="00793841" w:rsidRDefault="00A264E0" w:rsidP="00A264E0">
      <w:pPr>
        <w:rPr>
          <w:rFonts w:eastAsia="Tahoma"/>
          <w:bCs/>
          <w:position w:val="-2"/>
          <w:sz w:val="24"/>
          <w:szCs w:val="24"/>
        </w:rPr>
      </w:pPr>
      <w:r w:rsidRPr="00793841">
        <w:rPr>
          <w:rFonts w:eastAsia="Tahoma"/>
          <w:bCs/>
          <w:position w:val="-2"/>
          <w:sz w:val="24"/>
          <w:szCs w:val="24"/>
        </w:rPr>
        <w:t>Chapter Name:</w:t>
      </w:r>
      <w:r w:rsidR="00BC2E63">
        <w:rPr>
          <w:rFonts w:eastAsia="Tahoma"/>
          <w:bCs/>
          <w:position w:val="-2"/>
          <w:sz w:val="24"/>
          <w:szCs w:val="24"/>
        </w:rPr>
        <w:t xml:space="preserve"> ____________________</w:t>
      </w:r>
    </w:p>
    <w:p w14:paraId="54CCE543" w14:textId="36114452" w:rsidR="00A264E0" w:rsidRPr="00F279E7" w:rsidRDefault="00A264E0" w:rsidP="00A264E0">
      <w:pPr>
        <w:rPr>
          <w:rFonts w:eastAsia="Tahoma"/>
          <w:bCs/>
          <w:position w:val="-2"/>
          <w:sz w:val="14"/>
          <w:szCs w:val="14"/>
        </w:rPr>
      </w:pPr>
    </w:p>
    <w:p w14:paraId="53842AFB" w14:textId="77777777" w:rsidR="00A264E0" w:rsidRPr="00793841" w:rsidRDefault="00A264E0" w:rsidP="00A264E0">
      <w:pPr>
        <w:tabs>
          <w:tab w:val="left" w:pos="9360"/>
        </w:tabs>
        <w:rPr>
          <w:rFonts w:eastAsia="Tahoma"/>
          <w:b/>
          <w:position w:val="-2"/>
          <w:sz w:val="24"/>
          <w:szCs w:val="24"/>
          <w:u w:val="single"/>
        </w:rPr>
      </w:pPr>
      <w:r w:rsidRPr="00793841">
        <w:rPr>
          <w:rFonts w:eastAsia="Tahoma"/>
          <w:b/>
          <w:position w:val="-2"/>
          <w:sz w:val="24"/>
          <w:szCs w:val="24"/>
          <w:u w:val="single"/>
        </w:rPr>
        <w:t>Statement of Candidate and Parent/Guardian</w:t>
      </w:r>
      <w:r w:rsidRPr="00793841">
        <w:rPr>
          <w:rFonts w:eastAsia="Tahoma"/>
          <w:b/>
          <w:position w:val="-2"/>
          <w:sz w:val="24"/>
          <w:szCs w:val="24"/>
          <w:u w:val="single"/>
        </w:rPr>
        <w:tab/>
      </w:r>
    </w:p>
    <w:p w14:paraId="1071D1C1" w14:textId="77777777" w:rsidR="00A264E0" w:rsidRPr="00793841" w:rsidRDefault="00A264E0" w:rsidP="00A264E0">
      <w:pPr>
        <w:rPr>
          <w:rFonts w:eastAsia="Tahoma"/>
          <w:bCs/>
          <w:position w:val="-2"/>
          <w:sz w:val="24"/>
          <w:szCs w:val="24"/>
        </w:rPr>
      </w:pPr>
      <w:r w:rsidRPr="00793841">
        <w:rPr>
          <w:rFonts w:eastAsia="Tahoma"/>
          <w:bCs/>
          <w:position w:val="-2"/>
          <w:sz w:val="24"/>
          <w:szCs w:val="24"/>
        </w:rPr>
        <w:t xml:space="preserve">We have prepared this application and certify that the records are true, complete and accurate and we hereby permit for publicity purposes the use of any information included in the application </w:t>
      </w:r>
      <w:proofErr w:type="gramStart"/>
      <w:r w:rsidRPr="00793841">
        <w:rPr>
          <w:rFonts w:eastAsia="Tahoma"/>
          <w:bCs/>
          <w:position w:val="-2"/>
          <w:sz w:val="24"/>
          <w:szCs w:val="24"/>
        </w:rPr>
        <w:t>with the exception of</w:t>
      </w:r>
      <w:proofErr w:type="gramEnd"/>
      <w:r w:rsidRPr="00793841">
        <w:rPr>
          <w:rFonts w:eastAsia="Tahoma"/>
          <w:bCs/>
          <w:position w:val="-2"/>
          <w:sz w:val="24"/>
          <w:szCs w:val="24"/>
        </w:rPr>
        <w:t xml:space="preserve"> the following:</w:t>
      </w:r>
    </w:p>
    <w:p w14:paraId="7988822C" w14:textId="77777777" w:rsidR="00A264E0" w:rsidRPr="00F279E7" w:rsidRDefault="00A264E0" w:rsidP="00A264E0">
      <w:pPr>
        <w:ind w:left="153"/>
        <w:rPr>
          <w:rFonts w:eastAsia="Tahoma"/>
          <w:bCs/>
          <w:position w:val="-2"/>
          <w:sz w:val="14"/>
          <w:szCs w:val="14"/>
        </w:rPr>
      </w:pPr>
    </w:p>
    <w:p w14:paraId="04F6C082" w14:textId="77777777" w:rsidR="00A264E0" w:rsidRPr="00793841" w:rsidRDefault="00A264E0" w:rsidP="00A264E0">
      <w:pPr>
        <w:tabs>
          <w:tab w:val="left" w:pos="2880"/>
          <w:tab w:val="left" w:pos="3780"/>
          <w:tab w:val="left" w:pos="8640"/>
        </w:tabs>
        <w:ind w:left="720"/>
        <w:rPr>
          <w:rFonts w:eastAsia="Tahoma"/>
          <w:bCs/>
          <w:position w:val="-2"/>
          <w:sz w:val="24"/>
          <w:szCs w:val="24"/>
          <w:u w:val="single"/>
        </w:rPr>
      </w:pPr>
      <w:r w:rsidRPr="00793841">
        <w:rPr>
          <w:rFonts w:eastAsia="Tahoma"/>
          <w:bCs/>
          <w:position w:val="-2"/>
          <w:sz w:val="24"/>
          <w:szCs w:val="24"/>
          <w:u w:val="single"/>
        </w:rPr>
        <w:tab/>
      </w:r>
      <w:r w:rsidRPr="00793841">
        <w:rPr>
          <w:rFonts w:eastAsia="Tahoma"/>
          <w:bCs/>
          <w:position w:val="-2"/>
          <w:sz w:val="24"/>
          <w:szCs w:val="24"/>
        </w:rPr>
        <w:tab/>
      </w:r>
      <w:r w:rsidRPr="00793841">
        <w:rPr>
          <w:rFonts w:eastAsia="Tahoma"/>
          <w:bCs/>
          <w:position w:val="-2"/>
          <w:sz w:val="24"/>
          <w:szCs w:val="24"/>
          <w:u w:val="single"/>
        </w:rPr>
        <w:tab/>
      </w:r>
    </w:p>
    <w:p w14:paraId="0943EBB5" w14:textId="77777777" w:rsidR="00A264E0" w:rsidRPr="00793841" w:rsidRDefault="00A264E0" w:rsidP="00A264E0">
      <w:pPr>
        <w:tabs>
          <w:tab w:val="left" w:pos="1710"/>
          <w:tab w:val="center" w:pos="6210"/>
        </w:tabs>
        <w:ind w:left="720"/>
        <w:rPr>
          <w:rFonts w:eastAsia="Tahoma"/>
          <w:bCs/>
          <w:position w:val="-2"/>
          <w:sz w:val="24"/>
          <w:szCs w:val="24"/>
        </w:rPr>
      </w:pPr>
      <w:r w:rsidRPr="00793841">
        <w:rPr>
          <w:rFonts w:eastAsia="Tahoma"/>
          <w:bCs/>
          <w:position w:val="-2"/>
          <w:sz w:val="24"/>
          <w:szCs w:val="24"/>
        </w:rPr>
        <w:tab/>
        <w:t>Date</w:t>
      </w:r>
      <w:r w:rsidRPr="00793841">
        <w:rPr>
          <w:rFonts w:eastAsia="Tahoma"/>
          <w:bCs/>
          <w:position w:val="-2"/>
          <w:sz w:val="24"/>
          <w:szCs w:val="24"/>
        </w:rPr>
        <w:tab/>
        <w:t>Parent/Guardian Signature</w:t>
      </w:r>
    </w:p>
    <w:p w14:paraId="0DB6463D" w14:textId="77777777" w:rsidR="00A264E0" w:rsidRPr="00F279E7" w:rsidRDefault="00A264E0" w:rsidP="00A264E0">
      <w:pPr>
        <w:tabs>
          <w:tab w:val="left" w:pos="1710"/>
          <w:tab w:val="center" w:pos="6570"/>
        </w:tabs>
        <w:ind w:left="720"/>
        <w:rPr>
          <w:rFonts w:eastAsia="Tahoma"/>
          <w:bCs/>
          <w:position w:val="-2"/>
          <w:sz w:val="14"/>
          <w:szCs w:val="14"/>
        </w:rPr>
      </w:pPr>
    </w:p>
    <w:p w14:paraId="24B15094" w14:textId="77777777" w:rsidR="00A264E0" w:rsidRPr="00793841" w:rsidRDefault="00A264E0" w:rsidP="00A264E0">
      <w:pPr>
        <w:tabs>
          <w:tab w:val="left" w:pos="2880"/>
          <w:tab w:val="left" w:pos="3780"/>
          <w:tab w:val="left" w:pos="8640"/>
        </w:tabs>
        <w:ind w:left="720"/>
        <w:rPr>
          <w:rFonts w:eastAsia="Tahoma"/>
          <w:bCs/>
          <w:position w:val="-2"/>
          <w:sz w:val="24"/>
          <w:szCs w:val="24"/>
          <w:u w:val="single"/>
        </w:rPr>
      </w:pPr>
      <w:r w:rsidRPr="00793841">
        <w:rPr>
          <w:rFonts w:eastAsia="Tahoma"/>
          <w:bCs/>
          <w:position w:val="-2"/>
          <w:sz w:val="24"/>
          <w:szCs w:val="24"/>
          <w:u w:val="single"/>
        </w:rPr>
        <w:tab/>
      </w:r>
      <w:r w:rsidRPr="00793841">
        <w:rPr>
          <w:rFonts w:eastAsia="Tahoma"/>
          <w:bCs/>
          <w:position w:val="-2"/>
          <w:sz w:val="24"/>
          <w:szCs w:val="24"/>
        </w:rPr>
        <w:tab/>
      </w:r>
      <w:r w:rsidRPr="00793841">
        <w:rPr>
          <w:rFonts w:eastAsia="Tahoma"/>
          <w:bCs/>
          <w:position w:val="-2"/>
          <w:sz w:val="24"/>
          <w:szCs w:val="24"/>
          <w:u w:val="single"/>
        </w:rPr>
        <w:tab/>
      </w:r>
    </w:p>
    <w:p w14:paraId="416CFD01" w14:textId="77777777" w:rsidR="00A264E0" w:rsidRPr="00793841" w:rsidRDefault="00A264E0" w:rsidP="00A264E0">
      <w:pPr>
        <w:tabs>
          <w:tab w:val="left" w:pos="1710"/>
          <w:tab w:val="center" w:pos="6210"/>
        </w:tabs>
        <w:ind w:left="720"/>
        <w:rPr>
          <w:rFonts w:eastAsia="Tahoma"/>
          <w:bCs/>
          <w:position w:val="-2"/>
          <w:sz w:val="24"/>
          <w:szCs w:val="24"/>
        </w:rPr>
      </w:pPr>
      <w:r w:rsidRPr="00793841">
        <w:rPr>
          <w:rFonts w:eastAsia="Tahoma"/>
          <w:bCs/>
          <w:position w:val="-2"/>
          <w:sz w:val="24"/>
          <w:szCs w:val="24"/>
        </w:rPr>
        <w:tab/>
        <w:t>Date</w:t>
      </w:r>
      <w:r w:rsidRPr="00793841">
        <w:rPr>
          <w:rFonts w:eastAsia="Tahoma"/>
          <w:bCs/>
          <w:position w:val="-2"/>
          <w:sz w:val="24"/>
          <w:szCs w:val="24"/>
        </w:rPr>
        <w:tab/>
        <w:t>Candidate’s Signature</w:t>
      </w:r>
    </w:p>
    <w:p w14:paraId="0D32F4E5" w14:textId="77777777" w:rsidR="00A264E0" w:rsidRPr="00F279E7" w:rsidRDefault="00A264E0" w:rsidP="00A264E0">
      <w:pPr>
        <w:ind w:left="153"/>
        <w:rPr>
          <w:rFonts w:eastAsia="Tahoma"/>
          <w:bCs/>
          <w:position w:val="-2"/>
          <w:sz w:val="14"/>
          <w:szCs w:val="14"/>
        </w:rPr>
      </w:pPr>
    </w:p>
    <w:p w14:paraId="76E9AD62" w14:textId="77777777" w:rsidR="00A264E0" w:rsidRPr="00793841" w:rsidRDefault="00A264E0" w:rsidP="00A264E0">
      <w:pPr>
        <w:tabs>
          <w:tab w:val="left" w:pos="9360"/>
        </w:tabs>
        <w:rPr>
          <w:rFonts w:eastAsia="Tahoma"/>
          <w:b/>
          <w:position w:val="-2"/>
          <w:sz w:val="24"/>
          <w:szCs w:val="24"/>
          <w:u w:val="single"/>
        </w:rPr>
      </w:pPr>
      <w:r w:rsidRPr="00793841">
        <w:rPr>
          <w:rFonts w:eastAsia="Tahoma"/>
          <w:b/>
          <w:position w:val="-2"/>
          <w:sz w:val="24"/>
          <w:szCs w:val="24"/>
          <w:u w:val="single"/>
        </w:rPr>
        <w:t>Certification</w:t>
      </w:r>
      <w:r w:rsidRPr="00793841">
        <w:rPr>
          <w:rFonts w:eastAsia="Tahoma"/>
          <w:b/>
          <w:position w:val="-2"/>
          <w:sz w:val="24"/>
          <w:szCs w:val="24"/>
          <w:u w:val="single"/>
        </w:rPr>
        <w:tab/>
      </w:r>
    </w:p>
    <w:p w14:paraId="7DAD91A4" w14:textId="67464180" w:rsidR="00A264E0" w:rsidRPr="00793841" w:rsidRDefault="00A264E0" w:rsidP="00A264E0">
      <w:pPr>
        <w:rPr>
          <w:rFonts w:eastAsia="Tahoma"/>
          <w:bCs/>
          <w:position w:val="-2"/>
          <w:sz w:val="24"/>
          <w:szCs w:val="24"/>
        </w:rPr>
      </w:pPr>
      <w:r w:rsidRPr="00793841">
        <w:rPr>
          <w:rFonts w:eastAsia="Tahoma"/>
          <w:bCs/>
          <w:position w:val="-2"/>
          <w:sz w:val="24"/>
          <w:szCs w:val="24"/>
        </w:rPr>
        <w:t xml:space="preserve">We have verified the application and find that the statements contained herein are such that we are able to recommend </w:t>
      </w:r>
      <w:r w:rsidR="008B142A">
        <w:rPr>
          <w:rFonts w:eastAsia="Tahoma"/>
          <w:bCs/>
          <w:position w:val="-2"/>
          <w:sz w:val="24"/>
          <w:szCs w:val="24"/>
        </w:rPr>
        <w:t xml:space="preserve">the </w:t>
      </w:r>
      <w:r w:rsidR="00DA5A80">
        <w:rPr>
          <w:rFonts w:eastAsia="Tahoma"/>
          <w:bCs/>
          <w:position w:val="-2"/>
          <w:sz w:val="24"/>
          <w:szCs w:val="24"/>
        </w:rPr>
        <w:t xml:space="preserve">FFA member </w:t>
      </w:r>
      <w:r w:rsidRPr="00793841">
        <w:rPr>
          <w:rFonts w:eastAsia="Tahoma"/>
          <w:bCs/>
          <w:position w:val="-2"/>
          <w:sz w:val="24"/>
          <w:szCs w:val="24"/>
        </w:rPr>
        <w:t xml:space="preserve">for the Degree/Award. Furthermore, we verify that </w:t>
      </w:r>
      <w:r w:rsidR="008B142A">
        <w:rPr>
          <w:rFonts w:eastAsia="Tahoma"/>
          <w:bCs/>
          <w:position w:val="-2"/>
          <w:sz w:val="24"/>
          <w:szCs w:val="24"/>
        </w:rPr>
        <w:t xml:space="preserve">the </w:t>
      </w:r>
      <w:r w:rsidR="00DA5A80">
        <w:rPr>
          <w:rFonts w:eastAsia="Tahoma"/>
          <w:bCs/>
          <w:position w:val="-2"/>
          <w:sz w:val="24"/>
          <w:szCs w:val="24"/>
        </w:rPr>
        <w:t xml:space="preserve">FFA </w:t>
      </w:r>
      <w:proofErr w:type="gramStart"/>
      <w:r w:rsidR="00DA5A80">
        <w:rPr>
          <w:rFonts w:eastAsia="Tahoma"/>
          <w:bCs/>
          <w:position w:val="-2"/>
          <w:sz w:val="24"/>
          <w:szCs w:val="24"/>
        </w:rPr>
        <w:t xml:space="preserve">member </w:t>
      </w:r>
      <w:r w:rsidRPr="00793841">
        <w:rPr>
          <w:rFonts w:eastAsia="Tahoma"/>
          <w:bCs/>
          <w:position w:val="-2"/>
          <w:sz w:val="24"/>
          <w:szCs w:val="24"/>
        </w:rPr>
        <w:t>has</w:t>
      </w:r>
      <w:proofErr w:type="gramEnd"/>
      <w:r w:rsidRPr="00793841">
        <w:rPr>
          <w:rFonts w:eastAsia="Tahoma"/>
          <w:bCs/>
          <w:position w:val="-2"/>
          <w:sz w:val="24"/>
          <w:szCs w:val="24"/>
        </w:rPr>
        <w:t xml:space="preserve"> conducted themselves in a manner to be a credit to the organization, chapter, school and community.</w:t>
      </w:r>
    </w:p>
    <w:p w14:paraId="06B94953" w14:textId="77777777" w:rsidR="00A264E0" w:rsidRPr="00F279E7" w:rsidRDefault="00A264E0" w:rsidP="00A264E0">
      <w:pPr>
        <w:ind w:left="153"/>
        <w:rPr>
          <w:rFonts w:eastAsia="Tahoma"/>
          <w:bCs/>
          <w:position w:val="-2"/>
          <w:sz w:val="14"/>
          <w:szCs w:val="14"/>
        </w:rPr>
      </w:pPr>
    </w:p>
    <w:p w14:paraId="0D3EBBAA" w14:textId="77777777" w:rsidR="00A264E0" w:rsidRPr="00793841" w:rsidRDefault="00A264E0" w:rsidP="00A264E0">
      <w:pPr>
        <w:tabs>
          <w:tab w:val="left" w:pos="2880"/>
          <w:tab w:val="left" w:pos="3780"/>
          <w:tab w:val="left" w:pos="8640"/>
        </w:tabs>
        <w:ind w:left="720"/>
        <w:rPr>
          <w:rFonts w:eastAsia="Tahoma"/>
          <w:bCs/>
          <w:position w:val="-2"/>
          <w:sz w:val="24"/>
          <w:szCs w:val="24"/>
          <w:u w:val="single"/>
        </w:rPr>
      </w:pPr>
      <w:r w:rsidRPr="00793841">
        <w:rPr>
          <w:rFonts w:eastAsia="Tahoma"/>
          <w:bCs/>
          <w:position w:val="-2"/>
          <w:sz w:val="24"/>
          <w:szCs w:val="24"/>
          <w:u w:val="single"/>
        </w:rPr>
        <w:tab/>
      </w:r>
      <w:r w:rsidRPr="00793841">
        <w:rPr>
          <w:rFonts w:eastAsia="Tahoma"/>
          <w:bCs/>
          <w:position w:val="-2"/>
          <w:sz w:val="24"/>
          <w:szCs w:val="24"/>
        </w:rPr>
        <w:tab/>
      </w:r>
      <w:r w:rsidRPr="00793841">
        <w:rPr>
          <w:rFonts w:eastAsia="Tahoma"/>
          <w:bCs/>
          <w:position w:val="-2"/>
          <w:sz w:val="24"/>
          <w:szCs w:val="24"/>
          <w:u w:val="single"/>
        </w:rPr>
        <w:tab/>
      </w:r>
    </w:p>
    <w:p w14:paraId="3AB21950" w14:textId="77777777" w:rsidR="00A264E0" w:rsidRPr="00793841" w:rsidRDefault="00A264E0" w:rsidP="00A264E0">
      <w:pPr>
        <w:tabs>
          <w:tab w:val="left" w:pos="1710"/>
          <w:tab w:val="center" w:pos="6210"/>
        </w:tabs>
        <w:ind w:left="720"/>
        <w:rPr>
          <w:rFonts w:eastAsia="Tahoma"/>
          <w:bCs/>
          <w:position w:val="-2"/>
          <w:sz w:val="24"/>
          <w:szCs w:val="24"/>
        </w:rPr>
      </w:pPr>
      <w:r w:rsidRPr="00793841">
        <w:rPr>
          <w:rFonts w:eastAsia="Tahoma"/>
          <w:bCs/>
          <w:position w:val="-2"/>
          <w:sz w:val="24"/>
          <w:szCs w:val="24"/>
        </w:rPr>
        <w:tab/>
        <w:t>Date</w:t>
      </w:r>
      <w:r w:rsidRPr="00793841">
        <w:rPr>
          <w:rFonts w:eastAsia="Tahoma"/>
          <w:bCs/>
          <w:position w:val="-2"/>
          <w:sz w:val="24"/>
          <w:szCs w:val="24"/>
        </w:rPr>
        <w:tab/>
        <w:t>Chapter Advisor Signature</w:t>
      </w:r>
    </w:p>
    <w:p w14:paraId="5D81E083" w14:textId="77777777" w:rsidR="00A264E0" w:rsidRPr="00F279E7" w:rsidRDefault="00A264E0" w:rsidP="00A264E0">
      <w:pPr>
        <w:tabs>
          <w:tab w:val="left" w:pos="1710"/>
          <w:tab w:val="center" w:pos="6570"/>
        </w:tabs>
        <w:ind w:left="720"/>
        <w:rPr>
          <w:rFonts w:eastAsia="Tahoma"/>
          <w:bCs/>
          <w:position w:val="-2"/>
          <w:sz w:val="14"/>
          <w:szCs w:val="14"/>
        </w:rPr>
      </w:pPr>
    </w:p>
    <w:p w14:paraId="5A8EE23F" w14:textId="77777777" w:rsidR="00A264E0" w:rsidRPr="00793841" w:rsidRDefault="00A264E0" w:rsidP="00A264E0">
      <w:pPr>
        <w:tabs>
          <w:tab w:val="left" w:pos="2880"/>
          <w:tab w:val="left" w:pos="3780"/>
          <w:tab w:val="left" w:pos="8640"/>
        </w:tabs>
        <w:ind w:left="720"/>
        <w:rPr>
          <w:rFonts w:eastAsia="Tahoma"/>
          <w:bCs/>
          <w:position w:val="-2"/>
          <w:sz w:val="24"/>
          <w:szCs w:val="24"/>
          <w:u w:val="single"/>
        </w:rPr>
      </w:pPr>
      <w:r w:rsidRPr="00793841">
        <w:rPr>
          <w:rFonts w:eastAsia="Tahoma"/>
          <w:bCs/>
          <w:position w:val="-2"/>
          <w:sz w:val="24"/>
          <w:szCs w:val="24"/>
          <w:u w:val="single"/>
        </w:rPr>
        <w:tab/>
      </w:r>
      <w:r w:rsidRPr="00793841">
        <w:rPr>
          <w:rFonts w:eastAsia="Tahoma"/>
          <w:bCs/>
          <w:position w:val="-2"/>
          <w:sz w:val="24"/>
          <w:szCs w:val="24"/>
        </w:rPr>
        <w:tab/>
      </w:r>
      <w:r w:rsidRPr="00793841">
        <w:rPr>
          <w:rFonts w:eastAsia="Tahoma"/>
          <w:bCs/>
          <w:position w:val="-2"/>
          <w:sz w:val="24"/>
          <w:szCs w:val="24"/>
          <w:u w:val="single"/>
        </w:rPr>
        <w:tab/>
      </w:r>
    </w:p>
    <w:p w14:paraId="368A70DD" w14:textId="77777777" w:rsidR="00A264E0" w:rsidRPr="00793841" w:rsidRDefault="00A264E0" w:rsidP="00A264E0">
      <w:pPr>
        <w:tabs>
          <w:tab w:val="left" w:pos="1710"/>
          <w:tab w:val="center" w:pos="6210"/>
        </w:tabs>
        <w:ind w:left="720"/>
        <w:rPr>
          <w:rFonts w:eastAsia="Tahoma"/>
          <w:bCs/>
          <w:position w:val="-2"/>
          <w:sz w:val="24"/>
          <w:szCs w:val="24"/>
        </w:rPr>
      </w:pPr>
      <w:r w:rsidRPr="00793841">
        <w:rPr>
          <w:rFonts w:eastAsia="Tahoma"/>
          <w:bCs/>
          <w:position w:val="-2"/>
          <w:sz w:val="24"/>
          <w:szCs w:val="24"/>
        </w:rPr>
        <w:tab/>
        <w:t>Date</w:t>
      </w:r>
      <w:r w:rsidRPr="00793841">
        <w:rPr>
          <w:rFonts w:eastAsia="Tahoma"/>
          <w:bCs/>
          <w:position w:val="-2"/>
          <w:sz w:val="24"/>
          <w:szCs w:val="24"/>
        </w:rPr>
        <w:tab/>
        <w:t>Employer Signature (Placement applicants only)</w:t>
      </w:r>
    </w:p>
    <w:p w14:paraId="7818B04A" w14:textId="77777777" w:rsidR="00A264E0" w:rsidRPr="00F279E7" w:rsidRDefault="00A264E0" w:rsidP="00A264E0">
      <w:pPr>
        <w:ind w:left="153"/>
        <w:rPr>
          <w:rFonts w:eastAsia="Tahoma"/>
          <w:bCs/>
          <w:position w:val="-2"/>
          <w:sz w:val="14"/>
          <w:szCs w:val="14"/>
        </w:rPr>
      </w:pPr>
    </w:p>
    <w:p w14:paraId="662FF733" w14:textId="77777777" w:rsidR="00A264E0" w:rsidRPr="00793841" w:rsidRDefault="00A264E0" w:rsidP="00A264E0">
      <w:pPr>
        <w:tabs>
          <w:tab w:val="left" w:pos="9360"/>
        </w:tabs>
        <w:rPr>
          <w:rFonts w:eastAsia="Tahoma"/>
          <w:b/>
          <w:position w:val="-2"/>
          <w:sz w:val="24"/>
          <w:szCs w:val="24"/>
          <w:u w:val="single"/>
        </w:rPr>
      </w:pPr>
      <w:r w:rsidRPr="00793841">
        <w:rPr>
          <w:rFonts w:eastAsia="Tahoma"/>
          <w:b/>
          <w:position w:val="-2"/>
          <w:sz w:val="24"/>
          <w:szCs w:val="24"/>
          <w:u w:val="single"/>
        </w:rPr>
        <w:t>Applicant Contact Information</w:t>
      </w:r>
      <w:r w:rsidRPr="00793841">
        <w:rPr>
          <w:rFonts w:eastAsia="Tahoma"/>
          <w:b/>
          <w:position w:val="-2"/>
          <w:sz w:val="24"/>
          <w:szCs w:val="24"/>
          <w:u w:val="single"/>
        </w:rPr>
        <w:tab/>
      </w:r>
    </w:p>
    <w:p w14:paraId="592B4428" w14:textId="178085B7" w:rsidR="00A264E0" w:rsidRPr="00793841" w:rsidRDefault="00A264E0" w:rsidP="00A264E0">
      <w:pPr>
        <w:rPr>
          <w:rFonts w:eastAsia="Tahoma"/>
          <w:bCs/>
          <w:position w:val="-2"/>
          <w:sz w:val="24"/>
          <w:szCs w:val="24"/>
        </w:rPr>
      </w:pPr>
      <w:r w:rsidRPr="00793841">
        <w:rPr>
          <w:rFonts w:eastAsia="Tahoma"/>
          <w:bCs/>
          <w:position w:val="-2"/>
          <w:sz w:val="24"/>
          <w:szCs w:val="24"/>
        </w:rPr>
        <w:t>Name as you want it to appear on the certificate:</w:t>
      </w:r>
      <w:r w:rsidR="00840CD2">
        <w:rPr>
          <w:rFonts w:eastAsia="Tahoma"/>
          <w:bCs/>
          <w:position w:val="-2"/>
          <w:sz w:val="24"/>
          <w:szCs w:val="24"/>
        </w:rPr>
        <w:t xml:space="preserve"> ____________________</w:t>
      </w:r>
    </w:p>
    <w:p w14:paraId="6BE28A32" w14:textId="11A146BE" w:rsidR="00A264E0" w:rsidRPr="00793841" w:rsidRDefault="00A264E0" w:rsidP="00A264E0">
      <w:pPr>
        <w:rPr>
          <w:rFonts w:eastAsia="Tahoma"/>
          <w:bCs/>
          <w:position w:val="-2"/>
          <w:sz w:val="24"/>
          <w:szCs w:val="24"/>
        </w:rPr>
      </w:pPr>
      <w:r w:rsidRPr="00793841">
        <w:rPr>
          <w:rFonts w:eastAsia="Tahoma"/>
          <w:bCs/>
          <w:position w:val="-2"/>
          <w:sz w:val="24"/>
          <w:szCs w:val="24"/>
        </w:rPr>
        <w:t>Name on the FFA Chapter Roster (if different):</w:t>
      </w:r>
      <w:r w:rsidR="00840CD2">
        <w:rPr>
          <w:rFonts w:eastAsia="Tahoma"/>
          <w:bCs/>
          <w:position w:val="-2"/>
          <w:sz w:val="24"/>
          <w:szCs w:val="24"/>
        </w:rPr>
        <w:t xml:space="preserve"> ____________________</w:t>
      </w:r>
    </w:p>
    <w:p w14:paraId="6CDC8DEE" w14:textId="66591EA3" w:rsidR="00A264E0" w:rsidRPr="00793841" w:rsidRDefault="00A264E0" w:rsidP="00A264E0">
      <w:pPr>
        <w:rPr>
          <w:rFonts w:eastAsia="Tahoma"/>
          <w:bCs/>
          <w:position w:val="-2"/>
          <w:sz w:val="24"/>
          <w:szCs w:val="24"/>
        </w:rPr>
      </w:pPr>
      <w:r w:rsidRPr="00793841">
        <w:rPr>
          <w:rFonts w:eastAsia="Tahoma"/>
          <w:bCs/>
          <w:position w:val="-2"/>
          <w:sz w:val="24"/>
          <w:szCs w:val="24"/>
        </w:rPr>
        <w:t>Name Pronunciation:</w:t>
      </w:r>
      <w:r w:rsidR="00840CD2">
        <w:rPr>
          <w:rFonts w:eastAsia="Tahoma"/>
          <w:bCs/>
          <w:position w:val="-2"/>
          <w:sz w:val="24"/>
          <w:szCs w:val="24"/>
        </w:rPr>
        <w:t xml:space="preserve"> ____________________</w:t>
      </w:r>
    </w:p>
    <w:p w14:paraId="643DE7B5" w14:textId="20BF8D19" w:rsidR="00A264E0" w:rsidRPr="00793841" w:rsidRDefault="00A264E0" w:rsidP="00A264E0">
      <w:pPr>
        <w:rPr>
          <w:rFonts w:eastAsia="Tahoma"/>
          <w:bCs/>
          <w:position w:val="-2"/>
          <w:sz w:val="24"/>
          <w:szCs w:val="24"/>
        </w:rPr>
      </w:pPr>
      <w:r w:rsidRPr="00793841">
        <w:rPr>
          <w:rFonts w:eastAsia="Tahoma"/>
          <w:bCs/>
          <w:position w:val="-2"/>
          <w:sz w:val="24"/>
          <w:szCs w:val="24"/>
        </w:rPr>
        <w:t>Address:</w:t>
      </w:r>
      <w:r w:rsidR="00840CD2">
        <w:rPr>
          <w:rFonts w:eastAsia="Tahoma"/>
          <w:bCs/>
          <w:position w:val="-2"/>
          <w:sz w:val="24"/>
          <w:szCs w:val="24"/>
        </w:rPr>
        <w:t xml:space="preserve"> ____________________</w:t>
      </w:r>
    </w:p>
    <w:p w14:paraId="35EEFB86" w14:textId="7068FDD1" w:rsidR="00A264E0" w:rsidRPr="00793841" w:rsidRDefault="00A264E0" w:rsidP="00A264E0">
      <w:pPr>
        <w:rPr>
          <w:rFonts w:eastAsia="Tahoma"/>
          <w:bCs/>
          <w:position w:val="-2"/>
          <w:sz w:val="24"/>
          <w:szCs w:val="24"/>
        </w:rPr>
      </w:pPr>
      <w:r w:rsidRPr="00793841">
        <w:rPr>
          <w:rFonts w:eastAsia="Tahoma"/>
          <w:bCs/>
          <w:position w:val="-2"/>
          <w:sz w:val="24"/>
          <w:szCs w:val="24"/>
        </w:rPr>
        <w:t>City:</w:t>
      </w:r>
      <w:r w:rsidR="00840CD2">
        <w:rPr>
          <w:rFonts w:eastAsia="Tahoma"/>
          <w:bCs/>
          <w:position w:val="-2"/>
          <w:sz w:val="24"/>
          <w:szCs w:val="24"/>
        </w:rPr>
        <w:t xml:space="preserve"> ____________________</w:t>
      </w:r>
      <w:r w:rsidR="00F44A01">
        <w:rPr>
          <w:rFonts w:eastAsia="Tahoma"/>
          <w:bCs/>
          <w:position w:val="-2"/>
          <w:sz w:val="24"/>
          <w:szCs w:val="24"/>
        </w:rPr>
        <w:t xml:space="preserve"> </w:t>
      </w:r>
      <w:r w:rsidRPr="00793841">
        <w:rPr>
          <w:rFonts w:eastAsia="Tahoma"/>
          <w:bCs/>
          <w:position w:val="-2"/>
          <w:sz w:val="24"/>
          <w:szCs w:val="24"/>
        </w:rPr>
        <w:t>State:</w:t>
      </w:r>
      <w:r w:rsidRPr="00793841">
        <w:rPr>
          <w:rFonts w:eastAsia="Tahoma"/>
          <w:bCs/>
          <w:position w:val="-2"/>
          <w:sz w:val="24"/>
          <w:szCs w:val="24"/>
        </w:rPr>
        <w:tab/>
      </w:r>
      <w:r w:rsidR="00840CD2">
        <w:rPr>
          <w:rFonts w:eastAsia="Tahoma"/>
          <w:bCs/>
          <w:position w:val="-2"/>
          <w:sz w:val="24"/>
          <w:szCs w:val="24"/>
        </w:rPr>
        <w:t xml:space="preserve"> ____________________</w:t>
      </w:r>
      <w:r w:rsidR="00F44A01">
        <w:rPr>
          <w:rFonts w:eastAsia="Tahoma"/>
          <w:bCs/>
          <w:position w:val="-2"/>
          <w:sz w:val="24"/>
          <w:szCs w:val="24"/>
        </w:rPr>
        <w:t xml:space="preserve"> </w:t>
      </w:r>
      <w:r w:rsidRPr="00793841">
        <w:rPr>
          <w:rFonts w:eastAsia="Tahoma"/>
          <w:bCs/>
          <w:position w:val="-2"/>
          <w:sz w:val="24"/>
          <w:szCs w:val="24"/>
        </w:rPr>
        <w:t>Zip Code:</w:t>
      </w:r>
      <w:r w:rsidR="00F44A01">
        <w:rPr>
          <w:rFonts w:eastAsia="Tahoma"/>
          <w:bCs/>
          <w:position w:val="-2"/>
          <w:sz w:val="24"/>
          <w:szCs w:val="24"/>
        </w:rPr>
        <w:t xml:space="preserve"> _________________</w:t>
      </w:r>
    </w:p>
    <w:p w14:paraId="19A292B2" w14:textId="77777777" w:rsidR="00F02663" w:rsidRDefault="00F02663" w:rsidP="00A264E0">
      <w:pPr>
        <w:rPr>
          <w:rFonts w:eastAsia="Tahoma"/>
          <w:bCs/>
          <w:position w:val="-2"/>
          <w:sz w:val="24"/>
          <w:szCs w:val="24"/>
        </w:rPr>
      </w:pPr>
      <w:r w:rsidRPr="00793841">
        <w:rPr>
          <w:rFonts w:eastAsia="Tahoma"/>
          <w:bCs/>
          <w:position w:val="-2"/>
          <w:sz w:val="24"/>
          <w:szCs w:val="24"/>
        </w:rPr>
        <w:t>Home Phone:</w:t>
      </w:r>
      <w:r>
        <w:rPr>
          <w:rFonts w:eastAsia="Tahoma"/>
          <w:bCs/>
          <w:position w:val="-2"/>
          <w:sz w:val="24"/>
          <w:szCs w:val="24"/>
        </w:rPr>
        <w:t xml:space="preserve"> ____________________</w:t>
      </w:r>
    </w:p>
    <w:p w14:paraId="62BCD2C2" w14:textId="3F3280A7" w:rsidR="00A264E0" w:rsidRPr="00793841" w:rsidRDefault="00F02663" w:rsidP="00A264E0">
      <w:pPr>
        <w:rPr>
          <w:rFonts w:eastAsia="Tahoma"/>
          <w:bCs/>
          <w:position w:val="-2"/>
          <w:sz w:val="24"/>
          <w:szCs w:val="24"/>
        </w:rPr>
      </w:pPr>
      <w:r>
        <w:rPr>
          <w:rFonts w:eastAsia="Tahoma"/>
          <w:bCs/>
          <w:position w:val="-2"/>
          <w:sz w:val="24"/>
          <w:szCs w:val="24"/>
        </w:rPr>
        <w:t xml:space="preserve">Primary </w:t>
      </w:r>
      <w:r w:rsidR="00A264E0" w:rsidRPr="00793841">
        <w:rPr>
          <w:rFonts w:eastAsia="Tahoma"/>
          <w:bCs/>
          <w:position w:val="-2"/>
          <w:sz w:val="24"/>
          <w:szCs w:val="24"/>
        </w:rPr>
        <w:t>Email Address:</w:t>
      </w:r>
      <w:r w:rsidR="00F44A01">
        <w:rPr>
          <w:rFonts w:eastAsia="Tahoma"/>
          <w:bCs/>
          <w:position w:val="-2"/>
          <w:sz w:val="24"/>
          <w:szCs w:val="24"/>
        </w:rPr>
        <w:t xml:space="preserve"> ____________________</w:t>
      </w:r>
    </w:p>
    <w:p w14:paraId="79C4E040" w14:textId="3BDD5A03" w:rsidR="00F02663" w:rsidRDefault="00F02663" w:rsidP="00A264E0">
      <w:pPr>
        <w:rPr>
          <w:rFonts w:eastAsia="Tahoma"/>
          <w:bCs/>
          <w:position w:val="-2"/>
          <w:sz w:val="24"/>
          <w:szCs w:val="24"/>
        </w:rPr>
      </w:pPr>
      <w:r>
        <w:rPr>
          <w:rFonts w:eastAsia="Tahoma"/>
          <w:bCs/>
          <w:position w:val="-2"/>
          <w:sz w:val="24"/>
          <w:szCs w:val="24"/>
        </w:rPr>
        <w:t xml:space="preserve">Secondary </w:t>
      </w:r>
      <w:r w:rsidRPr="00793841">
        <w:rPr>
          <w:rFonts w:eastAsia="Tahoma"/>
          <w:bCs/>
          <w:position w:val="-2"/>
          <w:sz w:val="24"/>
          <w:szCs w:val="24"/>
        </w:rPr>
        <w:t>Email Address:</w:t>
      </w:r>
      <w:r>
        <w:rPr>
          <w:rFonts w:eastAsia="Tahoma"/>
          <w:bCs/>
          <w:position w:val="-2"/>
          <w:sz w:val="24"/>
          <w:szCs w:val="24"/>
        </w:rPr>
        <w:t xml:space="preserve"> ____________________</w:t>
      </w:r>
    </w:p>
    <w:p w14:paraId="6C652342" w14:textId="596E5BCE" w:rsidR="00E51A50" w:rsidRDefault="00A264E0" w:rsidP="00A264E0">
      <w:pPr>
        <w:rPr>
          <w:rFonts w:eastAsia="Tahoma"/>
          <w:bCs/>
          <w:position w:val="-2"/>
          <w:sz w:val="24"/>
          <w:szCs w:val="24"/>
        </w:rPr>
      </w:pPr>
      <w:r w:rsidRPr="00793841">
        <w:rPr>
          <w:rFonts w:eastAsia="Tahoma"/>
          <w:bCs/>
          <w:position w:val="-2"/>
          <w:sz w:val="24"/>
          <w:szCs w:val="24"/>
        </w:rPr>
        <w:t>Father/</w:t>
      </w:r>
      <w:r w:rsidR="00E51A50">
        <w:rPr>
          <w:rFonts w:eastAsia="Tahoma"/>
          <w:bCs/>
          <w:position w:val="-2"/>
          <w:sz w:val="24"/>
          <w:szCs w:val="24"/>
        </w:rPr>
        <w:t>Parent/</w:t>
      </w:r>
      <w:r w:rsidRPr="00793841">
        <w:rPr>
          <w:rFonts w:eastAsia="Tahoma"/>
          <w:bCs/>
          <w:position w:val="-2"/>
          <w:sz w:val="24"/>
          <w:szCs w:val="24"/>
        </w:rPr>
        <w:t>Guardian Name:</w:t>
      </w:r>
      <w:r w:rsidR="00F44A01">
        <w:rPr>
          <w:rFonts w:eastAsia="Tahoma"/>
          <w:bCs/>
          <w:position w:val="-2"/>
          <w:sz w:val="24"/>
          <w:szCs w:val="24"/>
        </w:rPr>
        <w:t xml:space="preserve"> __________________</w:t>
      </w:r>
    </w:p>
    <w:p w14:paraId="00EE509F" w14:textId="088D0617" w:rsidR="00A264E0" w:rsidRPr="00793841" w:rsidRDefault="00E51A50" w:rsidP="00A264E0">
      <w:pPr>
        <w:rPr>
          <w:rFonts w:eastAsia="Tahoma"/>
          <w:bCs/>
          <w:position w:val="-2"/>
          <w:sz w:val="24"/>
          <w:szCs w:val="24"/>
        </w:rPr>
      </w:pPr>
      <w:r>
        <w:rPr>
          <w:rFonts w:eastAsia="Tahoma"/>
          <w:bCs/>
          <w:position w:val="-2"/>
          <w:sz w:val="24"/>
          <w:szCs w:val="24"/>
        </w:rPr>
        <w:t>Father/</w:t>
      </w:r>
      <w:r w:rsidR="00A264E0" w:rsidRPr="00793841">
        <w:rPr>
          <w:rFonts w:eastAsia="Tahoma"/>
          <w:bCs/>
          <w:position w:val="-2"/>
          <w:sz w:val="24"/>
          <w:szCs w:val="24"/>
        </w:rPr>
        <w:t xml:space="preserve">Parent/Guardian </w:t>
      </w:r>
      <w:r w:rsidR="004B290C">
        <w:rPr>
          <w:rFonts w:eastAsia="Tahoma"/>
          <w:bCs/>
          <w:position w:val="-2"/>
          <w:sz w:val="24"/>
          <w:szCs w:val="24"/>
        </w:rPr>
        <w:t>Email Address</w:t>
      </w:r>
      <w:r w:rsidR="00A264E0" w:rsidRPr="00793841">
        <w:rPr>
          <w:rFonts w:eastAsia="Tahoma"/>
          <w:bCs/>
          <w:position w:val="-2"/>
          <w:sz w:val="24"/>
          <w:szCs w:val="24"/>
        </w:rPr>
        <w:t>:</w:t>
      </w:r>
      <w:r w:rsidR="00F44A01">
        <w:rPr>
          <w:rFonts w:eastAsia="Tahoma"/>
          <w:bCs/>
          <w:position w:val="-2"/>
          <w:sz w:val="24"/>
          <w:szCs w:val="24"/>
        </w:rPr>
        <w:t xml:space="preserve"> ________________</w:t>
      </w:r>
    </w:p>
    <w:p w14:paraId="6E748660" w14:textId="77777777" w:rsidR="00E51A50" w:rsidRDefault="00A264E0" w:rsidP="00A264E0">
      <w:pPr>
        <w:rPr>
          <w:rFonts w:eastAsia="Tahoma"/>
          <w:bCs/>
          <w:position w:val="-2"/>
          <w:sz w:val="24"/>
          <w:szCs w:val="24"/>
        </w:rPr>
      </w:pPr>
      <w:r w:rsidRPr="00793841">
        <w:rPr>
          <w:rFonts w:eastAsia="Tahoma"/>
          <w:bCs/>
          <w:position w:val="-2"/>
          <w:sz w:val="24"/>
          <w:szCs w:val="24"/>
        </w:rPr>
        <w:t>Mother/</w:t>
      </w:r>
      <w:r w:rsidR="00E51A50">
        <w:rPr>
          <w:rFonts w:eastAsia="Tahoma"/>
          <w:bCs/>
          <w:position w:val="-2"/>
          <w:sz w:val="24"/>
          <w:szCs w:val="24"/>
        </w:rPr>
        <w:t>Parent/</w:t>
      </w:r>
      <w:r w:rsidRPr="00793841">
        <w:rPr>
          <w:rFonts w:eastAsia="Tahoma"/>
          <w:bCs/>
          <w:position w:val="-2"/>
          <w:sz w:val="24"/>
          <w:szCs w:val="24"/>
        </w:rPr>
        <w:t>Guardian Name:</w:t>
      </w:r>
      <w:r w:rsidR="00F44A01">
        <w:rPr>
          <w:rFonts w:eastAsia="Tahoma"/>
          <w:bCs/>
          <w:position w:val="-2"/>
          <w:sz w:val="24"/>
          <w:szCs w:val="24"/>
        </w:rPr>
        <w:t xml:space="preserve"> __________________</w:t>
      </w:r>
    </w:p>
    <w:p w14:paraId="519785B4" w14:textId="246D9B84" w:rsidR="00A264E0" w:rsidRPr="00793841" w:rsidRDefault="00E51A50" w:rsidP="00A264E0">
      <w:pPr>
        <w:rPr>
          <w:rFonts w:eastAsia="Tahoma"/>
          <w:bCs/>
          <w:position w:val="-2"/>
          <w:sz w:val="24"/>
          <w:szCs w:val="24"/>
        </w:rPr>
      </w:pPr>
      <w:r>
        <w:rPr>
          <w:rFonts w:eastAsia="Tahoma"/>
          <w:bCs/>
          <w:position w:val="-2"/>
          <w:sz w:val="24"/>
          <w:szCs w:val="24"/>
        </w:rPr>
        <w:t>Mother/</w:t>
      </w:r>
      <w:r w:rsidR="00A264E0" w:rsidRPr="00793841">
        <w:rPr>
          <w:rFonts w:eastAsia="Tahoma"/>
          <w:bCs/>
          <w:position w:val="-2"/>
          <w:sz w:val="24"/>
          <w:szCs w:val="24"/>
        </w:rPr>
        <w:t xml:space="preserve">Parent/Guardian </w:t>
      </w:r>
      <w:r w:rsidR="004B290C">
        <w:rPr>
          <w:rFonts w:eastAsia="Tahoma"/>
          <w:bCs/>
          <w:position w:val="-2"/>
          <w:sz w:val="24"/>
          <w:szCs w:val="24"/>
        </w:rPr>
        <w:t>Email Address</w:t>
      </w:r>
      <w:r w:rsidR="00A264E0" w:rsidRPr="00793841">
        <w:rPr>
          <w:rFonts w:eastAsia="Tahoma"/>
          <w:bCs/>
          <w:position w:val="-2"/>
          <w:sz w:val="24"/>
          <w:szCs w:val="24"/>
        </w:rPr>
        <w:t>:</w:t>
      </w:r>
      <w:r w:rsidR="00F44A01">
        <w:rPr>
          <w:rFonts w:eastAsia="Tahoma"/>
          <w:bCs/>
          <w:position w:val="-2"/>
          <w:sz w:val="24"/>
          <w:szCs w:val="24"/>
        </w:rPr>
        <w:t xml:space="preserve"> _______________</w:t>
      </w:r>
    </w:p>
    <w:p w14:paraId="3CF12F19" w14:textId="77777777" w:rsidR="00A264E0" w:rsidRPr="00F279E7" w:rsidRDefault="00A264E0" w:rsidP="00A264E0">
      <w:pPr>
        <w:rPr>
          <w:rFonts w:eastAsia="Tahoma"/>
          <w:bCs/>
          <w:position w:val="-2"/>
          <w:sz w:val="14"/>
          <w:szCs w:val="14"/>
        </w:rPr>
      </w:pPr>
    </w:p>
    <w:p w14:paraId="0BA895D2" w14:textId="77777777" w:rsidR="00A264E0" w:rsidRPr="00793841" w:rsidRDefault="00A264E0" w:rsidP="00A264E0">
      <w:pPr>
        <w:tabs>
          <w:tab w:val="left" w:pos="9360"/>
        </w:tabs>
        <w:rPr>
          <w:rFonts w:eastAsia="Tahoma"/>
          <w:b/>
          <w:position w:val="-2"/>
          <w:sz w:val="24"/>
          <w:szCs w:val="24"/>
          <w:u w:val="single"/>
        </w:rPr>
      </w:pPr>
      <w:r w:rsidRPr="00793841">
        <w:rPr>
          <w:rFonts w:eastAsia="Tahoma"/>
          <w:b/>
          <w:position w:val="-2"/>
          <w:sz w:val="24"/>
          <w:szCs w:val="24"/>
          <w:u w:val="single"/>
        </w:rPr>
        <w:t>Chapter Information</w:t>
      </w:r>
      <w:r w:rsidRPr="00793841">
        <w:rPr>
          <w:rFonts w:eastAsia="Tahoma"/>
          <w:b/>
          <w:position w:val="-2"/>
          <w:sz w:val="24"/>
          <w:szCs w:val="24"/>
          <w:u w:val="single"/>
        </w:rPr>
        <w:tab/>
      </w:r>
    </w:p>
    <w:p w14:paraId="5D88548E" w14:textId="61AC4066" w:rsidR="00A264E0" w:rsidRPr="00793841" w:rsidRDefault="00A264E0" w:rsidP="00A264E0">
      <w:pPr>
        <w:rPr>
          <w:rFonts w:eastAsia="Tahoma"/>
          <w:bCs/>
          <w:position w:val="-2"/>
          <w:sz w:val="24"/>
          <w:szCs w:val="24"/>
        </w:rPr>
      </w:pPr>
      <w:r w:rsidRPr="00793841">
        <w:rPr>
          <w:rFonts w:eastAsia="Tahoma"/>
          <w:bCs/>
          <w:position w:val="-2"/>
          <w:sz w:val="24"/>
          <w:szCs w:val="24"/>
        </w:rPr>
        <w:t>Chapter Name:</w:t>
      </w:r>
      <w:r w:rsidR="00F44A01">
        <w:rPr>
          <w:rFonts w:eastAsia="Tahoma"/>
          <w:bCs/>
          <w:position w:val="-2"/>
          <w:sz w:val="24"/>
          <w:szCs w:val="24"/>
        </w:rPr>
        <w:t xml:space="preserve"> ____________________</w:t>
      </w:r>
    </w:p>
    <w:p w14:paraId="5220BF6D" w14:textId="4F50E23A" w:rsidR="00A264E0" w:rsidRPr="00793841" w:rsidRDefault="00A264E0" w:rsidP="00A264E0">
      <w:pPr>
        <w:rPr>
          <w:rFonts w:eastAsia="Tahoma"/>
          <w:bCs/>
          <w:position w:val="-2"/>
          <w:sz w:val="24"/>
          <w:szCs w:val="24"/>
        </w:rPr>
      </w:pPr>
      <w:r w:rsidRPr="00793841">
        <w:rPr>
          <w:rFonts w:eastAsia="Tahoma"/>
          <w:bCs/>
          <w:position w:val="-2"/>
          <w:sz w:val="24"/>
          <w:szCs w:val="24"/>
        </w:rPr>
        <w:t>School Name:</w:t>
      </w:r>
      <w:r w:rsidR="00F44A01">
        <w:rPr>
          <w:rFonts w:eastAsia="Tahoma"/>
          <w:bCs/>
          <w:position w:val="-2"/>
          <w:sz w:val="24"/>
          <w:szCs w:val="24"/>
        </w:rPr>
        <w:t xml:space="preserve"> ____________________</w:t>
      </w:r>
    </w:p>
    <w:p w14:paraId="4D5C8B65" w14:textId="596611C8" w:rsidR="00A264E0" w:rsidRPr="00793841" w:rsidRDefault="00A264E0" w:rsidP="00A264E0">
      <w:pPr>
        <w:rPr>
          <w:rFonts w:eastAsia="Tahoma"/>
          <w:bCs/>
          <w:position w:val="-2"/>
          <w:sz w:val="24"/>
          <w:szCs w:val="24"/>
        </w:rPr>
      </w:pPr>
      <w:r w:rsidRPr="00793841">
        <w:rPr>
          <w:rFonts w:eastAsia="Tahoma"/>
          <w:bCs/>
          <w:position w:val="-2"/>
          <w:sz w:val="24"/>
          <w:szCs w:val="24"/>
        </w:rPr>
        <w:t>School Address:</w:t>
      </w:r>
      <w:r w:rsidR="00F44A01">
        <w:rPr>
          <w:rFonts w:eastAsia="Tahoma"/>
          <w:bCs/>
          <w:position w:val="-2"/>
          <w:sz w:val="24"/>
          <w:szCs w:val="24"/>
        </w:rPr>
        <w:t xml:space="preserve"> ____________________</w:t>
      </w:r>
    </w:p>
    <w:p w14:paraId="725C7083" w14:textId="5FA66AAC" w:rsidR="00A264E0" w:rsidRPr="00793841" w:rsidRDefault="00A264E0" w:rsidP="00A264E0">
      <w:pPr>
        <w:rPr>
          <w:rFonts w:eastAsia="Tahoma"/>
          <w:bCs/>
          <w:position w:val="-2"/>
          <w:sz w:val="24"/>
          <w:szCs w:val="24"/>
        </w:rPr>
      </w:pPr>
      <w:r w:rsidRPr="00793841">
        <w:rPr>
          <w:rFonts w:eastAsia="Tahoma"/>
          <w:bCs/>
          <w:position w:val="-2"/>
          <w:sz w:val="24"/>
          <w:szCs w:val="24"/>
        </w:rPr>
        <w:t>School City:</w:t>
      </w:r>
      <w:r w:rsidR="00F44A01">
        <w:rPr>
          <w:rFonts w:eastAsia="Tahoma"/>
          <w:bCs/>
          <w:position w:val="-2"/>
          <w:sz w:val="24"/>
          <w:szCs w:val="24"/>
        </w:rPr>
        <w:t xml:space="preserve"> __________________ </w:t>
      </w:r>
      <w:r w:rsidRPr="00793841">
        <w:rPr>
          <w:rFonts w:eastAsia="Tahoma"/>
          <w:bCs/>
          <w:position w:val="-2"/>
          <w:sz w:val="24"/>
          <w:szCs w:val="24"/>
        </w:rPr>
        <w:t>School State:</w:t>
      </w:r>
      <w:r w:rsidR="00F44A01">
        <w:rPr>
          <w:rFonts w:eastAsia="Tahoma"/>
          <w:bCs/>
          <w:position w:val="-2"/>
          <w:sz w:val="24"/>
          <w:szCs w:val="24"/>
        </w:rPr>
        <w:t xml:space="preserve"> __________ </w:t>
      </w:r>
      <w:r w:rsidRPr="00793841">
        <w:rPr>
          <w:rFonts w:eastAsia="Tahoma"/>
          <w:bCs/>
          <w:position w:val="-2"/>
          <w:sz w:val="24"/>
          <w:szCs w:val="24"/>
        </w:rPr>
        <w:t>School Zip Code</w:t>
      </w:r>
      <w:r w:rsidR="00051B79">
        <w:rPr>
          <w:rFonts w:eastAsia="Tahoma"/>
          <w:bCs/>
          <w:position w:val="-2"/>
          <w:sz w:val="24"/>
          <w:szCs w:val="24"/>
        </w:rPr>
        <w:t>:</w:t>
      </w:r>
      <w:r w:rsidR="00F44A01">
        <w:rPr>
          <w:rFonts w:eastAsia="Tahoma"/>
          <w:bCs/>
          <w:position w:val="-2"/>
          <w:sz w:val="24"/>
          <w:szCs w:val="24"/>
        </w:rPr>
        <w:t xml:space="preserve"> ____________</w:t>
      </w:r>
    </w:p>
    <w:p w14:paraId="5F555516" w14:textId="3AC2F5D1" w:rsidR="00A264E0" w:rsidRPr="00793841" w:rsidRDefault="00A264E0" w:rsidP="00A264E0">
      <w:pPr>
        <w:rPr>
          <w:rFonts w:eastAsia="Tahoma"/>
          <w:bCs/>
          <w:position w:val="-2"/>
          <w:sz w:val="24"/>
          <w:szCs w:val="24"/>
        </w:rPr>
      </w:pPr>
      <w:r w:rsidRPr="00793841">
        <w:rPr>
          <w:rFonts w:eastAsia="Tahoma"/>
          <w:bCs/>
          <w:position w:val="-2"/>
          <w:sz w:val="24"/>
          <w:szCs w:val="24"/>
        </w:rPr>
        <w:t>School Phone</w:t>
      </w:r>
      <w:r w:rsidR="00051B79">
        <w:rPr>
          <w:rFonts w:eastAsia="Tahoma"/>
          <w:bCs/>
          <w:position w:val="-2"/>
          <w:sz w:val="24"/>
          <w:szCs w:val="24"/>
        </w:rPr>
        <w:t>:</w:t>
      </w:r>
      <w:r w:rsidR="00F44A01">
        <w:rPr>
          <w:rFonts w:eastAsia="Tahoma"/>
          <w:bCs/>
          <w:position w:val="-2"/>
          <w:sz w:val="24"/>
          <w:szCs w:val="24"/>
        </w:rPr>
        <w:t xml:space="preserve"> ____________________</w:t>
      </w:r>
    </w:p>
    <w:p w14:paraId="67AE24CD" w14:textId="3591EFA8" w:rsidR="00A264E0" w:rsidRPr="00793841" w:rsidRDefault="00A264E0" w:rsidP="00A264E0">
      <w:pPr>
        <w:rPr>
          <w:rFonts w:eastAsia="Tahoma"/>
          <w:bCs/>
          <w:position w:val="-2"/>
          <w:sz w:val="24"/>
          <w:szCs w:val="24"/>
        </w:rPr>
      </w:pPr>
      <w:r w:rsidRPr="00793841">
        <w:rPr>
          <w:rFonts w:eastAsia="Tahoma"/>
          <w:bCs/>
          <w:position w:val="-2"/>
          <w:sz w:val="24"/>
          <w:szCs w:val="24"/>
        </w:rPr>
        <w:t>Chapter Advisor(s)</w:t>
      </w:r>
      <w:r w:rsidR="00051B79">
        <w:rPr>
          <w:rFonts w:eastAsia="Tahoma"/>
          <w:bCs/>
          <w:position w:val="-2"/>
          <w:sz w:val="24"/>
          <w:szCs w:val="24"/>
        </w:rPr>
        <w:t>:</w:t>
      </w:r>
      <w:r w:rsidR="00F44A01">
        <w:rPr>
          <w:rFonts w:eastAsia="Tahoma"/>
          <w:bCs/>
          <w:position w:val="-2"/>
          <w:sz w:val="24"/>
          <w:szCs w:val="24"/>
        </w:rPr>
        <w:t xml:space="preserve"> ____________________</w:t>
      </w:r>
    </w:p>
    <w:p w14:paraId="48739F61" w14:textId="77777777" w:rsidR="00A264E0" w:rsidRPr="00793841" w:rsidRDefault="00A264E0" w:rsidP="00A264E0">
      <w:pPr>
        <w:tabs>
          <w:tab w:val="left" w:pos="9360"/>
        </w:tabs>
        <w:rPr>
          <w:rFonts w:eastAsia="Tahoma"/>
          <w:b/>
          <w:position w:val="-2"/>
          <w:sz w:val="24"/>
          <w:szCs w:val="24"/>
          <w:u w:val="single"/>
        </w:rPr>
      </w:pPr>
      <w:r w:rsidRPr="00793841">
        <w:rPr>
          <w:rFonts w:eastAsia="Tahoma"/>
          <w:b/>
          <w:position w:val="-2"/>
          <w:sz w:val="24"/>
          <w:szCs w:val="24"/>
          <w:u w:val="single"/>
        </w:rPr>
        <w:lastRenderedPageBreak/>
        <w:t>Chapter Information</w:t>
      </w:r>
      <w:r w:rsidRPr="00793841">
        <w:rPr>
          <w:rFonts w:eastAsia="Tahoma"/>
          <w:b/>
          <w:position w:val="-2"/>
          <w:sz w:val="24"/>
          <w:szCs w:val="24"/>
          <w:u w:val="single"/>
        </w:rPr>
        <w:tab/>
      </w:r>
    </w:p>
    <w:p w14:paraId="16B616DF" w14:textId="1581E8C2" w:rsidR="00A264E0" w:rsidRPr="00793841" w:rsidRDefault="00A264E0" w:rsidP="00A264E0">
      <w:pPr>
        <w:rPr>
          <w:rFonts w:eastAsia="Tahoma"/>
          <w:bCs/>
          <w:position w:val="-2"/>
          <w:sz w:val="24"/>
          <w:szCs w:val="24"/>
        </w:rPr>
      </w:pPr>
      <w:r w:rsidRPr="00793841">
        <w:rPr>
          <w:rFonts w:eastAsia="Tahoma"/>
          <w:bCs/>
          <w:position w:val="-2"/>
          <w:sz w:val="24"/>
          <w:szCs w:val="24"/>
        </w:rPr>
        <w:t>Year FFA Membership Began (as reported by FFA.org. 2013-14 is the earliest year membership data is available for any student):</w:t>
      </w:r>
      <w:r w:rsidR="00F44A01">
        <w:rPr>
          <w:rFonts w:eastAsia="Tahoma"/>
          <w:bCs/>
          <w:position w:val="-2"/>
          <w:sz w:val="24"/>
          <w:szCs w:val="24"/>
        </w:rPr>
        <w:t xml:space="preserve"> ____________________</w:t>
      </w:r>
    </w:p>
    <w:p w14:paraId="62981930" w14:textId="0BA41EE2" w:rsidR="00A264E0" w:rsidRPr="00793841" w:rsidRDefault="00A264E0" w:rsidP="00A264E0">
      <w:pPr>
        <w:rPr>
          <w:rFonts w:eastAsia="Tahoma"/>
          <w:bCs/>
          <w:position w:val="-2"/>
          <w:sz w:val="24"/>
          <w:szCs w:val="24"/>
        </w:rPr>
      </w:pPr>
      <w:r w:rsidRPr="00793841">
        <w:rPr>
          <w:rFonts w:eastAsia="Tahoma"/>
          <w:bCs/>
          <w:position w:val="-2"/>
          <w:sz w:val="24"/>
          <w:szCs w:val="24"/>
        </w:rPr>
        <w:t>Membership months (as reported by FFA.org):</w:t>
      </w:r>
      <w:r w:rsidR="00F44A01">
        <w:rPr>
          <w:rFonts w:eastAsia="Tahoma"/>
          <w:bCs/>
          <w:position w:val="-2"/>
          <w:sz w:val="24"/>
          <w:szCs w:val="24"/>
        </w:rPr>
        <w:t xml:space="preserve"> ____________________</w:t>
      </w:r>
    </w:p>
    <w:p w14:paraId="000B3EC7" w14:textId="13B0CEE8" w:rsidR="00A264E0" w:rsidRPr="00793841" w:rsidRDefault="00A264E0" w:rsidP="00A264E0">
      <w:pPr>
        <w:rPr>
          <w:rFonts w:eastAsia="Tahoma"/>
          <w:bCs/>
          <w:position w:val="-2"/>
          <w:sz w:val="24"/>
          <w:szCs w:val="24"/>
        </w:rPr>
      </w:pPr>
      <w:r w:rsidRPr="00793841">
        <w:rPr>
          <w:rFonts w:eastAsia="Tahoma"/>
          <w:bCs/>
          <w:position w:val="-2"/>
          <w:sz w:val="24"/>
          <w:szCs w:val="24"/>
        </w:rPr>
        <w:t>Is a current member for the ending date of this application?</w:t>
      </w:r>
      <w:r w:rsidR="00F44A01">
        <w:rPr>
          <w:rFonts w:eastAsia="Tahoma"/>
          <w:bCs/>
          <w:position w:val="-2"/>
          <w:sz w:val="24"/>
          <w:szCs w:val="24"/>
        </w:rPr>
        <w:t xml:space="preserve"> ____________________</w:t>
      </w:r>
    </w:p>
    <w:p w14:paraId="4A7400D4" w14:textId="77777777" w:rsidR="00A264E0" w:rsidRPr="00793841" w:rsidRDefault="00A264E0" w:rsidP="00A264E0">
      <w:pPr>
        <w:rPr>
          <w:rFonts w:eastAsia="Tahoma"/>
          <w:bCs/>
          <w:position w:val="-2"/>
          <w:sz w:val="24"/>
          <w:szCs w:val="24"/>
        </w:rPr>
      </w:pPr>
    </w:p>
    <w:p w14:paraId="5F50A91F" w14:textId="77777777" w:rsidR="00A264E0" w:rsidRPr="00793841" w:rsidRDefault="00A264E0" w:rsidP="00A264E0">
      <w:pPr>
        <w:tabs>
          <w:tab w:val="left" w:pos="9360"/>
        </w:tabs>
        <w:rPr>
          <w:rFonts w:eastAsia="Tahoma"/>
          <w:b/>
          <w:position w:val="-2"/>
          <w:sz w:val="24"/>
          <w:szCs w:val="24"/>
          <w:u w:val="single"/>
        </w:rPr>
      </w:pPr>
      <w:r w:rsidRPr="00793841">
        <w:rPr>
          <w:rFonts w:eastAsia="Tahoma"/>
          <w:b/>
          <w:position w:val="-2"/>
          <w:sz w:val="24"/>
          <w:szCs w:val="24"/>
          <w:u w:val="single"/>
        </w:rPr>
        <w:t>Education Information</w:t>
      </w:r>
      <w:r w:rsidRPr="00793841">
        <w:rPr>
          <w:rFonts w:eastAsia="Tahoma"/>
          <w:b/>
          <w:position w:val="-2"/>
          <w:sz w:val="24"/>
          <w:szCs w:val="24"/>
          <w:u w:val="single"/>
        </w:rPr>
        <w:tab/>
      </w:r>
    </w:p>
    <w:p w14:paraId="3474E527" w14:textId="1C7954A1" w:rsidR="00A264E0" w:rsidRPr="00793841" w:rsidRDefault="00A264E0" w:rsidP="00A264E0">
      <w:pPr>
        <w:rPr>
          <w:rFonts w:eastAsia="Tahoma"/>
          <w:bCs/>
          <w:position w:val="-2"/>
          <w:sz w:val="24"/>
          <w:szCs w:val="24"/>
        </w:rPr>
      </w:pPr>
      <w:r w:rsidRPr="00793841">
        <w:rPr>
          <w:rFonts w:eastAsia="Tahoma"/>
          <w:bCs/>
          <w:position w:val="-2"/>
          <w:sz w:val="24"/>
          <w:szCs w:val="24"/>
        </w:rPr>
        <w:t>High School Graduation Year:</w:t>
      </w:r>
      <w:r w:rsidR="00F44A01">
        <w:rPr>
          <w:rFonts w:eastAsia="Tahoma"/>
          <w:bCs/>
          <w:position w:val="-2"/>
          <w:sz w:val="24"/>
          <w:szCs w:val="24"/>
        </w:rPr>
        <w:t xml:space="preserve"> ____________________ </w:t>
      </w:r>
      <w:r w:rsidRPr="00793841">
        <w:rPr>
          <w:rFonts w:eastAsia="Tahoma"/>
          <w:bCs/>
          <w:position w:val="-2"/>
          <w:sz w:val="24"/>
          <w:szCs w:val="24"/>
        </w:rPr>
        <w:t>If not, give the date left school:</w:t>
      </w:r>
      <w:r w:rsidR="00F44A01">
        <w:rPr>
          <w:rFonts w:eastAsia="Tahoma"/>
          <w:bCs/>
          <w:position w:val="-2"/>
          <w:sz w:val="24"/>
          <w:szCs w:val="24"/>
        </w:rPr>
        <w:t xml:space="preserve"> ______</w:t>
      </w:r>
    </w:p>
    <w:p w14:paraId="0387C950" w14:textId="5C9378EB" w:rsidR="00A264E0" w:rsidRPr="00793841" w:rsidRDefault="00A264E0" w:rsidP="00A264E0">
      <w:pPr>
        <w:rPr>
          <w:rFonts w:eastAsia="Tahoma"/>
          <w:bCs/>
          <w:position w:val="-2"/>
          <w:sz w:val="24"/>
          <w:szCs w:val="24"/>
        </w:rPr>
      </w:pPr>
      <w:r w:rsidRPr="00793841">
        <w:rPr>
          <w:rFonts w:eastAsia="Tahoma"/>
          <w:bCs/>
          <w:position w:val="-2"/>
          <w:sz w:val="24"/>
          <w:szCs w:val="24"/>
        </w:rPr>
        <w:t>Years of Ag Education Offered (grades 7-12) in high school last attended:</w:t>
      </w:r>
      <w:r w:rsidR="00F44A01">
        <w:rPr>
          <w:rFonts w:eastAsia="Tahoma"/>
          <w:bCs/>
          <w:position w:val="-2"/>
          <w:sz w:val="24"/>
          <w:szCs w:val="24"/>
        </w:rPr>
        <w:t xml:space="preserve"> _________________</w:t>
      </w:r>
    </w:p>
    <w:p w14:paraId="0B42A1C3" w14:textId="332E248D" w:rsidR="00A264E0" w:rsidRPr="00793841" w:rsidRDefault="00A264E0" w:rsidP="00A264E0">
      <w:pPr>
        <w:rPr>
          <w:rFonts w:eastAsia="Tahoma"/>
          <w:bCs/>
          <w:position w:val="-2"/>
          <w:sz w:val="24"/>
          <w:szCs w:val="24"/>
        </w:rPr>
      </w:pPr>
      <w:r w:rsidRPr="00793841">
        <w:rPr>
          <w:rFonts w:eastAsia="Tahoma"/>
          <w:bCs/>
          <w:position w:val="-2"/>
          <w:sz w:val="24"/>
          <w:szCs w:val="24"/>
        </w:rPr>
        <w:t>Agricultural Education completed in High School: Years:</w:t>
      </w:r>
      <w:r w:rsidR="00F44A01">
        <w:rPr>
          <w:rFonts w:eastAsia="Tahoma"/>
          <w:bCs/>
          <w:position w:val="-2"/>
          <w:sz w:val="24"/>
          <w:szCs w:val="24"/>
        </w:rPr>
        <w:t xml:space="preserve"> ___________ </w:t>
      </w:r>
      <w:r w:rsidRPr="00793841">
        <w:rPr>
          <w:rFonts w:eastAsia="Tahoma"/>
          <w:bCs/>
          <w:position w:val="-2"/>
          <w:sz w:val="24"/>
          <w:szCs w:val="24"/>
        </w:rPr>
        <w:t>Hours:</w:t>
      </w:r>
      <w:r w:rsidR="00F44A01">
        <w:rPr>
          <w:rFonts w:eastAsia="Tahoma"/>
          <w:bCs/>
          <w:position w:val="-2"/>
          <w:sz w:val="24"/>
          <w:szCs w:val="24"/>
        </w:rPr>
        <w:t xml:space="preserve"> _____________</w:t>
      </w:r>
    </w:p>
    <w:p w14:paraId="164462F3" w14:textId="77777777" w:rsidR="00A264E0" w:rsidRPr="00793841" w:rsidRDefault="00A264E0" w:rsidP="00A264E0">
      <w:pPr>
        <w:tabs>
          <w:tab w:val="left" w:pos="9360"/>
        </w:tabs>
        <w:rPr>
          <w:rFonts w:eastAsia="Tahoma"/>
          <w:b/>
          <w:position w:val="-2"/>
          <w:sz w:val="24"/>
          <w:szCs w:val="24"/>
          <w:u w:val="single"/>
        </w:rPr>
      </w:pPr>
    </w:p>
    <w:p w14:paraId="5894C517" w14:textId="77777777" w:rsidR="00A264E0" w:rsidRPr="00793841" w:rsidRDefault="00A264E0" w:rsidP="00A264E0">
      <w:pPr>
        <w:tabs>
          <w:tab w:val="left" w:pos="9360"/>
        </w:tabs>
        <w:rPr>
          <w:rFonts w:eastAsia="Tahoma"/>
          <w:b/>
          <w:position w:val="-2"/>
          <w:sz w:val="24"/>
          <w:szCs w:val="24"/>
          <w:u w:val="single"/>
        </w:rPr>
      </w:pPr>
      <w:r w:rsidRPr="00793841">
        <w:rPr>
          <w:rFonts w:eastAsia="Tahoma"/>
          <w:b/>
          <w:position w:val="-2"/>
          <w:sz w:val="24"/>
          <w:szCs w:val="24"/>
          <w:u w:val="single"/>
        </w:rPr>
        <w:t>I. Application Dates</w:t>
      </w:r>
      <w:r w:rsidRPr="00793841">
        <w:rPr>
          <w:rFonts w:eastAsia="Tahoma"/>
          <w:b/>
          <w:position w:val="-2"/>
          <w:sz w:val="24"/>
          <w:szCs w:val="24"/>
          <w:u w:val="single"/>
        </w:rPr>
        <w:tab/>
      </w:r>
    </w:p>
    <w:p w14:paraId="5E59E1C3" w14:textId="0C3CFA03" w:rsidR="00A264E0" w:rsidRPr="00793841" w:rsidRDefault="00A264E0" w:rsidP="00A264E0">
      <w:pPr>
        <w:rPr>
          <w:rFonts w:eastAsia="Tahoma"/>
          <w:bCs/>
          <w:position w:val="-2"/>
          <w:sz w:val="24"/>
          <w:szCs w:val="24"/>
        </w:rPr>
      </w:pPr>
      <w:r w:rsidRPr="00793841">
        <w:rPr>
          <w:rFonts w:eastAsia="Tahoma"/>
          <w:bCs/>
          <w:position w:val="-2"/>
          <w:sz w:val="24"/>
          <w:szCs w:val="24"/>
        </w:rPr>
        <w:t>Beginning Date for this Application:</w:t>
      </w:r>
      <w:r w:rsidR="00F44A01">
        <w:rPr>
          <w:rFonts w:eastAsia="Tahoma"/>
          <w:bCs/>
          <w:position w:val="-2"/>
          <w:sz w:val="24"/>
          <w:szCs w:val="24"/>
        </w:rPr>
        <w:t xml:space="preserve"> ____________________</w:t>
      </w:r>
    </w:p>
    <w:p w14:paraId="3936F0F3" w14:textId="23565CE8" w:rsidR="00A264E0" w:rsidRPr="00793841" w:rsidRDefault="00A264E0" w:rsidP="00A264E0">
      <w:pPr>
        <w:rPr>
          <w:rFonts w:eastAsia="Tahoma"/>
          <w:bCs/>
          <w:position w:val="-2"/>
          <w:sz w:val="24"/>
          <w:szCs w:val="24"/>
        </w:rPr>
      </w:pPr>
      <w:r w:rsidRPr="00793841">
        <w:rPr>
          <w:rFonts w:eastAsia="Tahoma"/>
          <w:bCs/>
          <w:position w:val="-2"/>
          <w:sz w:val="24"/>
          <w:szCs w:val="24"/>
        </w:rPr>
        <w:t>Application Ending Date:</w:t>
      </w:r>
      <w:r w:rsidR="00F44A01">
        <w:rPr>
          <w:rFonts w:eastAsia="Tahoma"/>
          <w:bCs/>
          <w:position w:val="-2"/>
          <w:sz w:val="24"/>
          <w:szCs w:val="24"/>
        </w:rPr>
        <w:t xml:space="preserve"> ____________________</w:t>
      </w:r>
    </w:p>
    <w:p w14:paraId="0BC65E77" w14:textId="77777777" w:rsidR="00A264E0" w:rsidRPr="00793841" w:rsidRDefault="00A264E0" w:rsidP="00A264E0">
      <w:pPr>
        <w:rPr>
          <w:rFonts w:eastAsia="Tahoma"/>
          <w:bCs/>
          <w:position w:val="-2"/>
          <w:sz w:val="24"/>
          <w:szCs w:val="24"/>
        </w:rPr>
      </w:pPr>
    </w:p>
    <w:p w14:paraId="5422B9F2" w14:textId="77777777" w:rsidR="00A264E0" w:rsidRPr="00793841" w:rsidRDefault="00A264E0" w:rsidP="00A264E0">
      <w:pPr>
        <w:tabs>
          <w:tab w:val="left" w:pos="9360"/>
        </w:tabs>
        <w:rPr>
          <w:rFonts w:eastAsia="Tahoma"/>
          <w:b/>
          <w:position w:val="-2"/>
          <w:sz w:val="24"/>
          <w:szCs w:val="24"/>
          <w:u w:val="single"/>
        </w:rPr>
      </w:pPr>
      <w:r w:rsidRPr="00793841">
        <w:rPr>
          <w:rFonts w:eastAsia="Tahoma"/>
          <w:b/>
          <w:position w:val="-2"/>
          <w:sz w:val="24"/>
          <w:szCs w:val="24"/>
          <w:u w:val="single"/>
        </w:rPr>
        <w:t>II. SAE Type</w:t>
      </w:r>
      <w:r w:rsidRPr="00793841">
        <w:rPr>
          <w:rFonts w:eastAsia="Tahoma"/>
          <w:b/>
          <w:position w:val="-2"/>
          <w:sz w:val="24"/>
          <w:szCs w:val="24"/>
          <w:u w:val="single"/>
        </w:rPr>
        <w:tab/>
      </w:r>
    </w:p>
    <w:p w14:paraId="45A82CAE" w14:textId="37DBB151" w:rsidR="00FB5761" w:rsidRDefault="00FB5761" w:rsidP="00FB5761">
      <w:pPr>
        <w:numPr>
          <w:ilvl w:val="0"/>
          <w:numId w:val="27"/>
        </w:numPr>
        <w:contextualSpacing/>
        <w:rPr>
          <w:rFonts w:eastAsia="Tahoma"/>
          <w:bCs/>
          <w:position w:val="-2"/>
          <w:sz w:val="24"/>
          <w:szCs w:val="24"/>
        </w:rPr>
      </w:pPr>
      <w:r w:rsidRPr="00793841">
        <w:rPr>
          <w:rFonts w:eastAsia="Tahoma"/>
          <w:bCs/>
          <w:position w:val="-2"/>
          <w:sz w:val="24"/>
          <w:szCs w:val="24"/>
        </w:rPr>
        <w:t>SAE Award Area (Choose one of the following):</w:t>
      </w:r>
      <w:r w:rsidR="004428D5">
        <w:rPr>
          <w:rFonts w:eastAsia="Tahoma"/>
          <w:bCs/>
          <w:position w:val="-2"/>
          <w:sz w:val="24"/>
          <w:szCs w:val="24"/>
        </w:rPr>
        <w:t xml:space="preserve"> ____________________</w:t>
      </w:r>
    </w:p>
    <w:p w14:paraId="6CD2705E" w14:textId="77777777" w:rsidR="00A02893" w:rsidRPr="00793841" w:rsidRDefault="00A02893" w:rsidP="00A02893">
      <w:pPr>
        <w:ind w:left="720"/>
        <w:contextualSpacing/>
        <w:rPr>
          <w:rFonts w:eastAsia="Tahoma"/>
          <w:bCs/>
          <w:position w:val="-2"/>
          <w:sz w:val="24"/>
          <w:szCs w:val="24"/>
        </w:rPr>
      </w:pPr>
    </w:p>
    <w:p w14:paraId="4F3047ED" w14:textId="35559527" w:rsidR="00A02893" w:rsidRPr="00A02893" w:rsidRDefault="00A02893" w:rsidP="00A02893">
      <w:pPr>
        <w:pStyle w:val="ListParagraph"/>
        <w:rPr>
          <w:rFonts w:eastAsia="Tahoma"/>
          <w:bCs/>
          <w:position w:val="-2"/>
          <w:szCs w:val="24"/>
        </w:rPr>
      </w:pPr>
      <w:r w:rsidRPr="00B06ECE">
        <w:rPr>
          <w:rFonts w:eastAsia="Tahoma"/>
          <w:bCs/>
          <w:position w:val="-2"/>
          <w:szCs w:val="24"/>
        </w:rPr>
        <w:t>1</w:t>
      </w:r>
      <w:r w:rsidR="00B06ECE">
        <w:rPr>
          <w:rFonts w:eastAsia="Tahoma"/>
          <w:bCs/>
          <w:position w:val="-2"/>
          <w:szCs w:val="24"/>
        </w:rPr>
        <w:t>a</w:t>
      </w:r>
      <w:r w:rsidRPr="00B06ECE">
        <w:rPr>
          <w:rFonts w:eastAsia="Tahoma"/>
          <w:bCs/>
          <w:position w:val="-2"/>
          <w:szCs w:val="24"/>
        </w:rPr>
        <w:t>.</w:t>
      </w:r>
      <w:r w:rsidRPr="00B06ECE">
        <w:rPr>
          <w:rFonts w:eastAsia="Tahoma"/>
          <w:bCs/>
          <w:position w:val="-2"/>
          <w:szCs w:val="24"/>
        </w:rPr>
        <w:tab/>
        <w:t xml:space="preserve">How do </w:t>
      </w:r>
      <w:r w:rsidR="00792BBA">
        <w:rPr>
          <w:rFonts w:eastAsia="Tahoma"/>
          <w:bCs/>
          <w:position w:val="-2"/>
          <w:szCs w:val="24"/>
        </w:rPr>
        <w:t>your</w:t>
      </w:r>
      <w:r w:rsidR="00792BBA" w:rsidRPr="00B06ECE">
        <w:rPr>
          <w:rFonts w:eastAsia="Tahoma"/>
          <w:bCs/>
          <w:position w:val="-2"/>
          <w:szCs w:val="24"/>
        </w:rPr>
        <w:t xml:space="preserve"> </w:t>
      </w:r>
      <w:r w:rsidRPr="00B06ECE">
        <w:rPr>
          <w:rFonts w:eastAsia="Tahoma"/>
          <w:bCs/>
          <w:position w:val="-2"/>
          <w:szCs w:val="24"/>
        </w:rPr>
        <w:t>SAE</w:t>
      </w:r>
      <w:r w:rsidR="00FD0333">
        <w:rPr>
          <w:rFonts w:eastAsia="Tahoma"/>
          <w:bCs/>
          <w:position w:val="-2"/>
          <w:szCs w:val="24"/>
        </w:rPr>
        <w:t xml:space="preserve"> projects</w:t>
      </w:r>
      <w:r w:rsidRPr="00B06ECE">
        <w:rPr>
          <w:rFonts w:eastAsia="Tahoma"/>
          <w:bCs/>
          <w:position w:val="-2"/>
          <w:szCs w:val="24"/>
        </w:rPr>
        <w:t xml:space="preserve"> align with the </w:t>
      </w:r>
      <w:r w:rsidR="002A46FD">
        <w:rPr>
          <w:rFonts w:eastAsia="Tahoma"/>
          <w:bCs/>
          <w:position w:val="-2"/>
          <w:szCs w:val="24"/>
        </w:rPr>
        <w:t>SAE A</w:t>
      </w:r>
      <w:r w:rsidRPr="00B06ECE">
        <w:rPr>
          <w:rFonts w:eastAsia="Tahoma"/>
          <w:bCs/>
          <w:position w:val="-2"/>
          <w:szCs w:val="24"/>
        </w:rPr>
        <w:t xml:space="preserve">ward </w:t>
      </w:r>
      <w:r w:rsidR="002A46FD">
        <w:rPr>
          <w:rFonts w:eastAsia="Tahoma"/>
          <w:bCs/>
          <w:position w:val="-2"/>
          <w:szCs w:val="24"/>
        </w:rPr>
        <w:t xml:space="preserve">Area </w:t>
      </w:r>
      <w:r w:rsidRPr="00B06ECE">
        <w:rPr>
          <w:rFonts w:eastAsia="Tahoma"/>
          <w:bCs/>
          <w:position w:val="-2"/>
          <w:szCs w:val="24"/>
        </w:rPr>
        <w:t>definition?</w:t>
      </w:r>
    </w:p>
    <w:tbl>
      <w:tblPr>
        <w:tblStyle w:val="TableGrid"/>
        <w:tblW w:w="8010" w:type="dxa"/>
        <w:tblInd w:w="1435" w:type="dxa"/>
        <w:tblLook w:val="04A0" w:firstRow="1" w:lastRow="0" w:firstColumn="1" w:lastColumn="0" w:noHBand="0" w:noVBand="1"/>
      </w:tblPr>
      <w:tblGrid>
        <w:gridCol w:w="8010"/>
      </w:tblGrid>
      <w:tr w:rsidR="00B06ECE" w14:paraId="74D85BCF" w14:textId="77777777" w:rsidTr="003C024C">
        <w:trPr>
          <w:trHeight w:val="1862"/>
        </w:trPr>
        <w:tc>
          <w:tcPr>
            <w:tcW w:w="8010" w:type="dxa"/>
          </w:tcPr>
          <w:p w14:paraId="3787EE93" w14:textId="77777777" w:rsidR="00B06ECE" w:rsidRPr="00DB5C3B" w:rsidRDefault="00B06ECE" w:rsidP="003C024C">
            <w:pPr>
              <w:rPr>
                <w:bCs/>
                <w:szCs w:val="24"/>
              </w:rPr>
            </w:pPr>
          </w:p>
        </w:tc>
      </w:tr>
    </w:tbl>
    <w:p w14:paraId="2B470F4F" w14:textId="77777777" w:rsidR="00B06ECE" w:rsidRPr="00793841" w:rsidRDefault="00B06ECE" w:rsidP="00B06ECE">
      <w:pPr>
        <w:rPr>
          <w:bCs/>
          <w:sz w:val="24"/>
          <w:szCs w:val="24"/>
        </w:rPr>
      </w:pPr>
    </w:p>
    <w:p w14:paraId="25D39C0A" w14:textId="4F204ECC" w:rsidR="00A264E0" w:rsidRPr="00C4196B" w:rsidRDefault="00A264E0" w:rsidP="00C4196B">
      <w:pPr>
        <w:pStyle w:val="ListParagraph"/>
        <w:keepNext/>
        <w:keepLines/>
        <w:numPr>
          <w:ilvl w:val="0"/>
          <w:numId w:val="27"/>
        </w:numPr>
        <w:rPr>
          <w:rFonts w:eastAsia="Tahoma"/>
          <w:bCs/>
          <w:position w:val="-2"/>
          <w:szCs w:val="24"/>
        </w:rPr>
      </w:pPr>
      <w:r w:rsidRPr="00C4196B">
        <w:rPr>
          <w:rFonts w:eastAsia="Tahoma"/>
          <w:bCs/>
          <w:position w:val="-2"/>
          <w:szCs w:val="24"/>
        </w:rPr>
        <w:t>Primary AFNR Career Pathway (</w:t>
      </w:r>
      <w:r w:rsidR="00D7576C">
        <w:rPr>
          <w:rFonts w:eastAsia="Tahoma"/>
          <w:bCs/>
          <w:position w:val="-2"/>
          <w:szCs w:val="24"/>
        </w:rPr>
        <w:t>Choose</w:t>
      </w:r>
      <w:r w:rsidRPr="00C4196B">
        <w:rPr>
          <w:rFonts w:eastAsia="Tahoma"/>
          <w:bCs/>
          <w:position w:val="-2"/>
          <w:szCs w:val="24"/>
        </w:rPr>
        <w:t xml:space="preserve"> one of the following):</w:t>
      </w:r>
      <w:r w:rsidR="00C4196B" w:rsidRPr="00C4196B">
        <w:rPr>
          <w:rFonts w:eastAsia="Tahoma"/>
          <w:bCs/>
          <w:position w:val="-2"/>
          <w:szCs w:val="24"/>
        </w:rPr>
        <w:t xml:space="preserve"> _________________</w:t>
      </w:r>
    </w:p>
    <w:p w14:paraId="49528B20" w14:textId="77777777" w:rsidR="00C4196B" w:rsidRPr="00C4196B" w:rsidRDefault="00C4196B" w:rsidP="00C4196B">
      <w:pPr>
        <w:pStyle w:val="ListParagraph"/>
        <w:rPr>
          <w:rFonts w:eastAsia="Tahoma"/>
          <w:bCs/>
          <w:position w:val="-2"/>
          <w:szCs w:val="24"/>
        </w:rPr>
      </w:pPr>
    </w:p>
    <w:p w14:paraId="4215FD28" w14:textId="2A8A9D9D" w:rsidR="00A264E0" w:rsidRPr="00793841" w:rsidRDefault="00A264E0" w:rsidP="00B06ECE">
      <w:pPr>
        <w:keepNext/>
        <w:keepLines/>
        <w:tabs>
          <w:tab w:val="left" w:pos="9360"/>
        </w:tabs>
        <w:rPr>
          <w:rFonts w:eastAsia="Tahoma"/>
          <w:b/>
          <w:position w:val="-2"/>
          <w:sz w:val="24"/>
          <w:szCs w:val="24"/>
          <w:u w:val="single"/>
        </w:rPr>
      </w:pPr>
      <w:r w:rsidRPr="00793841">
        <w:rPr>
          <w:rFonts w:eastAsia="Tahoma"/>
          <w:b/>
          <w:position w:val="-2"/>
          <w:sz w:val="24"/>
          <w:szCs w:val="24"/>
          <w:u w:val="single"/>
        </w:rPr>
        <w:lastRenderedPageBreak/>
        <w:t>III. SAE Information</w:t>
      </w:r>
      <w:r w:rsidRPr="00793841">
        <w:rPr>
          <w:rFonts w:eastAsia="Tahoma"/>
          <w:b/>
          <w:position w:val="-2"/>
          <w:sz w:val="24"/>
          <w:szCs w:val="24"/>
          <w:u w:val="single"/>
        </w:rPr>
        <w:tab/>
      </w:r>
    </w:p>
    <w:p w14:paraId="5BC4BC89" w14:textId="3B110677" w:rsidR="00014092" w:rsidRDefault="006639B3" w:rsidP="005472A2">
      <w:pPr>
        <w:pStyle w:val="ListParagraph"/>
        <w:keepNext/>
        <w:keepLines/>
        <w:spacing w:line="300" w:lineRule="exact"/>
        <w:ind w:left="740"/>
        <w:rPr>
          <w:rFonts w:eastAsia="Arial"/>
          <w:szCs w:val="24"/>
        </w:rPr>
      </w:pPr>
      <w:r w:rsidRPr="00793841">
        <w:rPr>
          <w:rFonts w:eastAsia="Arial"/>
          <w:szCs w:val="24"/>
        </w:rPr>
        <w:t xml:space="preserve">Upload </w:t>
      </w:r>
      <w:r>
        <w:rPr>
          <w:rFonts w:eastAsia="Arial"/>
          <w:szCs w:val="24"/>
        </w:rPr>
        <w:t xml:space="preserve">the </w:t>
      </w:r>
      <w:r w:rsidRPr="009E3148">
        <w:rPr>
          <w:rFonts w:eastAsia="Arial"/>
          <w:b/>
          <w:bCs/>
          <w:i/>
          <w:iCs/>
          <w:szCs w:val="24"/>
          <w:u w:val="single"/>
        </w:rPr>
        <w:t>most recent</w:t>
      </w:r>
      <w:r w:rsidRPr="00793841">
        <w:rPr>
          <w:rFonts w:eastAsia="Arial"/>
          <w:szCs w:val="24"/>
        </w:rPr>
        <w:t xml:space="preserve"> </w:t>
      </w:r>
      <w:r w:rsidR="006174EB">
        <w:rPr>
          <w:rFonts w:eastAsia="Arial"/>
          <w:szCs w:val="24"/>
        </w:rPr>
        <w:t xml:space="preserve">SAE </w:t>
      </w:r>
      <w:r w:rsidR="00014092">
        <w:rPr>
          <w:rFonts w:eastAsia="Arial"/>
          <w:szCs w:val="24"/>
        </w:rPr>
        <w:t>Research Plan</w:t>
      </w:r>
      <w:r w:rsidR="006174EB">
        <w:rPr>
          <w:rFonts w:eastAsia="Arial"/>
          <w:szCs w:val="24"/>
        </w:rPr>
        <w:t xml:space="preserve"> </w:t>
      </w:r>
      <w:r w:rsidR="00014092">
        <w:rPr>
          <w:rFonts w:eastAsia="Arial"/>
          <w:szCs w:val="24"/>
        </w:rPr>
        <w:t xml:space="preserve">PDF for </w:t>
      </w:r>
      <w:r w:rsidR="00F10E80">
        <w:rPr>
          <w:rFonts w:eastAsia="Arial"/>
          <w:szCs w:val="24"/>
        </w:rPr>
        <w:t xml:space="preserve">each of </w:t>
      </w:r>
      <w:r w:rsidR="00014092">
        <w:rPr>
          <w:rFonts w:eastAsia="Arial"/>
          <w:szCs w:val="24"/>
        </w:rPr>
        <w:t>your Research SAE projects</w:t>
      </w:r>
      <w:r w:rsidR="00FD2B2F">
        <w:rPr>
          <w:rFonts w:eastAsia="Arial"/>
          <w:szCs w:val="24"/>
        </w:rPr>
        <w:t xml:space="preserve"> in this application</w:t>
      </w:r>
      <w:r w:rsidR="00014092">
        <w:rPr>
          <w:rFonts w:eastAsia="Arial"/>
          <w:szCs w:val="24"/>
        </w:rPr>
        <w:t xml:space="preserve">. </w:t>
      </w:r>
      <w:r w:rsidR="008B548C">
        <w:rPr>
          <w:rFonts w:eastAsia="Arial"/>
          <w:szCs w:val="24"/>
        </w:rPr>
        <w:t xml:space="preserve">The SAE </w:t>
      </w:r>
      <w:r w:rsidR="00014092">
        <w:rPr>
          <w:rFonts w:eastAsia="Arial"/>
          <w:szCs w:val="24"/>
        </w:rPr>
        <w:t>Research Plan should include the following:</w:t>
      </w:r>
    </w:p>
    <w:p w14:paraId="2581C97C" w14:textId="77777777" w:rsidR="00014092" w:rsidRDefault="00014092" w:rsidP="00661A34">
      <w:pPr>
        <w:pStyle w:val="ListParagraph"/>
        <w:keepNext/>
        <w:keepLines/>
        <w:numPr>
          <w:ilvl w:val="0"/>
          <w:numId w:val="37"/>
        </w:numPr>
        <w:spacing w:line="300" w:lineRule="exact"/>
        <w:rPr>
          <w:rFonts w:eastAsia="Arial"/>
          <w:szCs w:val="24"/>
        </w:rPr>
      </w:pPr>
      <w:r>
        <w:rPr>
          <w:rFonts w:eastAsia="Arial"/>
          <w:szCs w:val="24"/>
        </w:rPr>
        <w:t>Type: (Experimental, Analytical or Invention)</w:t>
      </w:r>
    </w:p>
    <w:p w14:paraId="7F1B5B3B" w14:textId="77777777" w:rsidR="00014092" w:rsidRDefault="00014092" w:rsidP="00661A34">
      <w:pPr>
        <w:pStyle w:val="ListParagraph"/>
        <w:keepNext/>
        <w:keepLines/>
        <w:numPr>
          <w:ilvl w:val="0"/>
          <w:numId w:val="37"/>
        </w:numPr>
        <w:spacing w:line="300" w:lineRule="exact"/>
        <w:rPr>
          <w:rFonts w:eastAsia="Arial"/>
          <w:szCs w:val="24"/>
        </w:rPr>
      </w:pPr>
      <w:r>
        <w:rPr>
          <w:rFonts w:eastAsia="Arial"/>
          <w:szCs w:val="24"/>
        </w:rPr>
        <w:t>Title of Research Project: (Provide a clear and descriptive title for your research project.)</w:t>
      </w:r>
    </w:p>
    <w:p w14:paraId="5787E7AF" w14:textId="77777777" w:rsidR="00014092" w:rsidRDefault="00014092" w:rsidP="00661A34">
      <w:pPr>
        <w:pStyle w:val="ListParagraph"/>
        <w:keepNext/>
        <w:keepLines/>
        <w:numPr>
          <w:ilvl w:val="0"/>
          <w:numId w:val="37"/>
        </w:numPr>
        <w:spacing w:line="300" w:lineRule="exact"/>
        <w:rPr>
          <w:rFonts w:eastAsia="Arial"/>
          <w:szCs w:val="24"/>
        </w:rPr>
      </w:pPr>
      <w:r>
        <w:rPr>
          <w:rFonts w:eastAsia="Arial"/>
          <w:szCs w:val="24"/>
        </w:rPr>
        <w:t>Abstract: (Present a summary of what you will be researching. Include why you are researching this topic or area and what you hope to discover.)</w:t>
      </w:r>
    </w:p>
    <w:p w14:paraId="13D00B27" w14:textId="77777777" w:rsidR="00014092" w:rsidRDefault="00014092" w:rsidP="00661A34">
      <w:pPr>
        <w:pStyle w:val="ListParagraph"/>
        <w:keepNext/>
        <w:keepLines/>
        <w:numPr>
          <w:ilvl w:val="0"/>
          <w:numId w:val="37"/>
        </w:numPr>
        <w:spacing w:line="300" w:lineRule="exact"/>
        <w:rPr>
          <w:rFonts w:eastAsia="Arial"/>
          <w:szCs w:val="24"/>
        </w:rPr>
      </w:pPr>
      <w:r>
        <w:rPr>
          <w:rFonts w:eastAsia="Arial"/>
          <w:szCs w:val="24"/>
        </w:rPr>
        <w:t>Introduction: (Summarize in two to three paragraphs the problem you are addressing or the invention you are creating. Be sure to include the reason behind your proposed research. Explain why it is important and what you hope to accomplish by completing the work. This is also where you can include predictions about your potential outcomes.)</w:t>
      </w:r>
    </w:p>
    <w:p w14:paraId="2F48A432" w14:textId="77777777" w:rsidR="00014092" w:rsidRDefault="00014092" w:rsidP="00D3756D">
      <w:pPr>
        <w:pStyle w:val="ListParagraph"/>
        <w:numPr>
          <w:ilvl w:val="0"/>
          <w:numId w:val="37"/>
        </w:numPr>
        <w:spacing w:line="300" w:lineRule="exact"/>
        <w:rPr>
          <w:rFonts w:eastAsia="Arial"/>
          <w:szCs w:val="24"/>
        </w:rPr>
      </w:pPr>
      <w:r>
        <w:rPr>
          <w:rFonts w:eastAsia="Arial"/>
          <w:szCs w:val="24"/>
        </w:rPr>
        <w:t xml:space="preserve">Literature Review: (In this section, highlight the findings of research by credible sources on the topic or issue in question. The literature review will provide proposal </w:t>
      </w:r>
      <w:proofErr w:type="gramStart"/>
      <w:r>
        <w:rPr>
          <w:rFonts w:eastAsia="Arial"/>
          <w:szCs w:val="24"/>
        </w:rPr>
        <w:t>reviewers</w:t>
      </w:r>
      <w:proofErr w:type="gramEnd"/>
      <w:r>
        <w:rPr>
          <w:rFonts w:eastAsia="Arial"/>
          <w:szCs w:val="24"/>
        </w:rPr>
        <w:t xml:space="preserve"> insights into what experts already know about the topic.)</w:t>
      </w:r>
    </w:p>
    <w:p w14:paraId="10CFE184" w14:textId="7702DF34" w:rsidR="00014092" w:rsidRDefault="00014092" w:rsidP="00D3756D">
      <w:pPr>
        <w:pStyle w:val="ListParagraph"/>
        <w:numPr>
          <w:ilvl w:val="0"/>
          <w:numId w:val="37"/>
        </w:numPr>
        <w:spacing w:line="300" w:lineRule="exact"/>
        <w:rPr>
          <w:rFonts w:eastAsia="Arial"/>
          <w:szCs w:val="24"/>
        </w:rPr>
      </w:pPr>
      <w:r>
        <w:rPr>
          <w:rFonts w:eastAsia="Arial"/>
          <w:szCs w:val="24"/>
        </w:rPr>
        <w:t>Methods and Results: (Describe your hypothesis and proposed research methods. Be as descriptive as possible.</w:t>
      </w:r>
      <w:r w:rsidR="009777BD">
        <w:rPr>
          <w:rFonts w:eastAsia="Arial"/>
          <w:szCs w:val="24"/>
        </w:rPr>
        <w:t>)</w:t>
      </w:r>
    </w:p>
    <w:p w14:paraId="120B4625" w14:textId="77777777" w:rsidR="00014092" w:rsidRDefault="00014092" w:rsidP="00D3756D">
      <w:pPr>
        <w:pStyle w:val="ListParagraph"/>
        <w:numPr>
          <w:ilvl w:val="0"/>
          <w:numId w:val="37"/>
        </w:numPr>
        <w:spacing w:line="300" w:lineRule="exact"/>
        <w:rPr>
          <w:rFonts w:eastAsia="Times New Roman"/>
          <w:szCs w:val="24"/>
        </w:rPr>
      </w:pPr>
      <w:r>
        <w:rPr>
          <w:rFonts w:eastAsia="Arial"/>
          <w:szCs w:val="24"/>
        </w:rPr>
        <w:t>Discussion: (In this section, include any potential weaknesses or complications you may face with your research.)</w:t>
      </w:r>
    </w:p>
    <w:p w14:paraId="558EADF7" w14:textId="77777777" w:rsidR="00014092" w:rsidRDefault="00014092" w:rsidP="00D3756D">
      <w:pPr>
        <w:pStyle w:val="ListParagraph"/>
        <w:numPr>
          <w:ilvl w:val="0"/>
          <w:numId w:val="37"/>
        </w:numPr>
        <w:spacing w:line="300" w:lineRule="exact"/>
        <w:rPr>
          <w:szCs w:val="24"/>
        </w:rPr>
      </w:pPr>
      <w:r>
        <w:rPr>
          <w:szCs w:val="24"/>
        </w:rPr>
        <w:t>Agriculture for Youth SAE Risk Assessment and include findings and action items</w:t>
      </w:r>
    </w:p>
    <w:p w14:paraId="5DB4C33B" w14:textId="77777777" w:rsidR="00014092" w:rsidRDefault="00014092" w:rsidP="00D3756D">
      <w:pPr>
        <w:pStyle w:val="ListParagraph"/>
        <w:numPr>
          <w:ilvl w:val="0"/>
          <w:numId w:val="37"/>
        </w:numPr>
        <w:spacing w:line="300" w:lineRule="exact"/>
        <w:rPr>
          <w:szCs w:val="24"/>
        </w:rPr>
      </w:pPr>
      <w:r>
        <w:rPr>
          <w:szCs w:val="24"/>
        </w:rPr>
        <w:t>Signature of student, employer/provider, parent/guardian, and teacher.</w:t>
      </w:r>
    </w:p>
    <w:p w14:paraId="1E71CCC9" w14:textId="77777777" w:rsidR="00A264E0" w:rsidRPr="00793841" w:rsidRDefault="00A264E0" w:rsidP="0050701F">
      <w:pPr>
        <w:ind w:left="1080"/>
        <w:contextualSpacing/>
        <w:rPr>
          <w:sz w:val="24"/>
          <w:szCs w:val="24"/>
        </w:rPr>
      </w:pPr>
    </w:p>
    <w:p w14:paraId="0ECA06A0" w14:textId="77777777" w:rsidR="00A264E0" w:rsidRDefault="00A264E0" w:rsidP="005472A2">
      <w:pPr>
        <w:keepNext/>
        <w:keepLines/>
        <w:ind w:left="360"/>
        <w:contextualSpacing/>
        <w:rPr>
          <w:sz w:val="24"/>
          <w:szCs w:val="24"/>
        </w:rPr>
      </w:pPr>
      <w:r w:rsidRPr="00793841">
        <w:rPr>
          <w:sz w:val="24"/>
          <w:szCs w:val="24"/>
        </w:rPr>
        <w:lastRenderedPageBreak/>
        <w:t>SAE Details (Repeat for each SAE Project)</w:t>
      </w:r>
    </w:p>
    <w:p w14:paraId="7A5761B7" w14:textId="77777777" w:rsidR="00477CAE" w:rsidRDefault="00477CAE" w:rsidP="00BF6E1A">
      <w:pPr>
        <w:pStyle w:val="ListParagraph"/>
        <w:keepNext/>
        <w:keepLines/>
        <w:ind w:left="1080"/>
        <w:rPr>
          <w:szCs w:val="24"/>
        </w:rPr>
      </w:pPr>
    </w:p>
    <w:tbl>
      <w:tblPr>
        <w:tblStyle w:val="TableGrid"/>
        <w:tblW w:w="8756" w:type="dxa"/>
        <w:tblInd w:w="720" w:type="dxa"/>
        <w:tblLook w:val="04A0" w:firstRow="1" w:lastRow="0" w:firstColumn="1" w:lastColumn="0" w:noHBand="0" w:noVBand="1"/>
      </w:tblPr>
      <w:tblGrid>
        <w:gridCol w:w="1172"/>
        <w:gridCol w:w="1406"/>
        <w:gridCol w:w="1056"/>
        <w:gridCol w:w="5122"/>
      </w:tblGrid>
      <w:tr w:rsidR="00E54716" w14:paraId="303C9ADD" w14:textId="77777777" w:rsidTr="0060381E">
        <w:tc>
          <w:tcPr>
            <w:tcW w:w="1172" w:type="dxa"/>
          </w:tcPr>
          <w:p w14:paraId="320E755B" w14:textId="77777777" w:rsidR="00E54716" w:rsidRPr="00A42601" w:rsidRDefault="00E54716" w:rsidP="00BF6E1A">
            <w:pPr>
              <w:pStyle w:val="ListParagraph"/>
              <w:keepNext/>
              <w:keepLines/>
              <w:ind w:left="0"/>
              <w:jc w:val="center"/>
              <w:rPr>
                <w:b/>
                <w:bCs/>
                <w:szCs w:val="24"/>
              </w:rPr>
            </w:pPr>
            <w:r w:rsidRPr="00A42601">
              <w:rPr>
                <w:b/>
                <w:bCs/>
                <w:szCs w:val="24"/>
              </w:rPr>
              <w:t>Calendar Year</w:t>
            </w:r>
          </w:p>
        </w:tc>
        <w:tc>
          <w:tcPr>
            <w:tcW w:w="1440" w:type="dxa"/>
          </w:tcPr>
          <w:p w14:paraId="6FB8F5BA" w14:textId="765ECD3D" w:rsidR="00E54716" w:rsidRPr="00A42601" w:rsidRDefault="00E54716" w:rsidP="00BF6E1A">
            <w:pPr>
              <w:pStyle w:val="ListParagraph"/>
              <w:keepNext/>
              <w:keepLines/>
              <w:ind w:left="0"/>
              <w:jc w:val="center"/>
              <w:rPr>
                <w:b/>
                <w:bCs/>
                <w:szCs w:val="24"/>
              </w:rPr>
            </w:pPr>
            <w:r w:rsidRPr="00A42601">
              <w:rPr>
                <w:b/>
                <w:bCs/>
                <w:szCs w:val="24"/>
              </w:rPr>
              <w:t xml:space="preserve">Project </w:t>
            </w:r>
            <w:r>
              <w:rPr>
                <w:b/>
                <w:bCs/>
                <w:szCs w:val="24"/>
              </w:rPr>
              <w:t>Title</w:t>
            </w:r>
          </w:p>
        </w:tc>
        <w:tc>
          <w:tcPr>
            <w:tcW w:w="816" w:type="dxa"/>
          </w:tcPr>
          <w:p w14:paraId="25B7E053" w14:textId="3B6E0584" w:rsidR="00E54716" w:rsidRPr="00A42601" w:rsidRDefault="00E54716" w:rsidP="00BF6E1A">
            <w:pPr>
              <w:pStyle w:val="ListParagraph"/>
              <w:keepNext/>
              <w:keepLines/>
              <w:ind w:left="0"/>
              <w:jc w:val="center"/>
              <w:rPr>
                <w:b/>
                <w:bCs/>
                <w:szCs w:val="24"/>
              </w:rPr>
            </w:pPr>
            <w:r w:rsidRPr="00E54716">
              <w:rPr>
                <w:b/>
                <w:bCs/>
                <w:szCs w:val="24"/>
              </w:rPr>
              <w:t xml:space="preserve">Hours invested </w:t>
            </w:r>
          </w:p>
        </w:tc>
        <w:tc>
          <w:tcPr>
            <w:tcW w:w="5328" w:type="dxa"/>
            <w:vAlign w:val="center"/>
          </w:tcPr>
          <w:p w14:paraId="1A259E74" w14:textId="6EEFF536" w:rsidR="00E54716" w:rsidRPr="00A42601" w:rsidRDefault="00E54716" w:rsidP="00BF6E1A">
            <w:pPr>
              <w:pStyle w:val="ListParagraph"/>
              <w:keepNext/>
              <w:keepLines/>
              <w:ind w:left="0"/>
              <w:jc w:val="center"/>
              <w:rPr>
                <w:b/>
                <w:bCs/>
                <w:szCs w:val="24"/>
              </w:rPr>
            </w:pPr>
            <w:r w:rsidRPr="00E54716">
              <w:rPr>
                <w:b/>
                <w:bCs/>
                <w:szCs w:val="24"/>
              </w:rPr>
              <w:t xml:space="preserve">Project Description/Research </w:t>
            </w:r>
            <w:r w:rsidR="0094466B">
              <w:rPr>
                <w:b/>
                <w:bCs/>
                <w:szCs w:val="24"/>
              </w:rPr>
              <w:t>P</w:t>
            </w:r>
            <w:r w:rsidRPr="00E54716">
              <w:rPr>
                <w:b/>
                <w:bCs/>
                <w:szCs w:val="24"/>
              </w:rPr>
              <w:t xml:space="preserve">urpose or </w:t>
            </w:r>
            <w:r w:rsidR="0094466B">
              <w:rPr>
                <w:b/>
                <w:bCs/>
                <w:szCs w:val="24"/>
              </w:rPr>
              <w:t>O</w:t>
            </w:r>
            <w:r w:rsidRPr="00E54716">
              <w:rPr>
                <w:b/>
                <w:bCs/>
                <w:szCs w:val="24"/>
              </w:rPr>
              <w:t>bjectives</w:t>
            </w:r>
          </w:p>
        </w:tc>
      </w:tr>
      <w:tr w:rsidR="00E54716" w14:paraId="02196A45" w14:textId="77777777" w:rsidTr="0063227D">
        <w:trPr>
          <w:trHeight w:val="1008"/>
        </w:trPr>
        <w:tc>
          <w:tcPr>
            <w:tcW w:w="1172" w:type="dxa"/>
            <w:vAlign w:val="center"/>
          </w:tcPr>
          <w:p w14:paraId="200DD825" w14:textId="77777777" w:rsidR="00E54716" w:rsidRDefault="00E54716" w:rsidP="00BF6E1A">
            <w:pPr>
              <w:pStyle w:val="ListParagraph"/>
              <w:keepNext/>
              <w:keepLines/>
              <w:ind w:left="0"/>
              <w:rPr>
                <w:szCs w:val="24"/>
              </w:rPr>
            </w:pPr>
          </w:p>
        </w:tc>
        <w:tc>
          <w:tcPr>
            <w:tcW w:w="1440" w:type="dxa"/>
            <w:vAlign w:val="center"/>
          </w:tcPr>
          <w:p w14:paraId="4E29BE56" w14:textId="77777777" w:rsidR="00E54716" w:rsidRDefault="00E54716" w:rsidP="00BF6E1A">
            <w:pPr>
              <w:pStyle w:val="ListParagraph"/>
              <w:keepNext/>
              <w:keepLines/>
              <w:ind w:left="0"/>
              <w:rPr>
                <w:szCs w:val="24"/>
              </w:rPr>
            </w:pPr>
          </w:p>
        </w:tc>
        <w:tc>
          <w:tcPr>
            <w:tcW w:w="816" w:type="dxa"/>
            <w:vAlign w:val="center"/>
          </w:tcPr>
          <w:p w14:paraId="3277BA3E" w14:textId="77777777" w:rsidR="00E54716" w:rsidRDefault="00E54716" w:rsidP="00BF6E1A">
            <w:pPr>
              <w:pStyle w:val="ListParagraph"/>
              <w:keepNext/>
              <w:keepLines/>
              <w:ind w:left="0"/>
              <w:rPr>
                <w:szCs w:val="24"/>
              </w:rPr>
            </w:pPr>
          </w:p>
        </w:tc>
        <w:tc>
          <w:tcPr>
            <w:tcW w:w="5328" w:type="dxa"/>
          </w:tcPr>
          <w:p w14:paraId="36309D90" w14:textId="77777777" w:rsidR="00E54716" w:rsidRDefault="00E54716" w:rsidP="00BF6E1A">
            <w:pPr>
              <w:pStyle w:val="ListParagraph"/>
              <w:keepNext/>
              <w:keepLines/>
              <w:ind w:left="0"/>
              <w:rPr>
                <w:szCs w:val="24"/>
              </w:rPr>
            </w:pPr>
          </w:p>
        </w:tc>
      </w:tr>
      <w:tr w:rsidR="00E54716" w14:paraId="7FADF0A2" w14:textId="77777777" w:rsidTr="0063227D">
        <w:trPr>
          <w:trHeight w:val="1008"/>
        </w:trPr>
        <w:tc>
          <w:tcPr>
            <w:tcW w:w="1172" w:type="dxa"/>
            <w:vAlign w:val="center"/>
          </w:tcPr>
          <w:p w14:paraId="240E7B16" w14:textId="77777777" w:rsidR="00E54716" w:rsidRDefault="00E54716" w:rsidP="00BF6E1A">
            <w:pPr>
              <w:pStyle w:val="ListParagraph"/>
              <w:keepNext/>
              <w:keepLines/>
              <w:ind w:left="0"/>
              <w:rPr>
                <w:szCs w:val="24"/>
              </w:rPr>
            </w:pPr>
          </w:p>
        </w:tc>
        <w:tc>
          <w:tcPr>
            <w:tcW w:w="1440" w:type="dxa"/>
            <w:vAlign w:val="center"/>
          </w:tcPr>
          <w:p w14:paraId="5A94C04D" w14:textId="77777777" w:rsidR="00E54716" w:rsidRDefault="00E54716" w:rsidP="00BF6E1A">
            <w:pPr>
              <w:pStyle w:val="ListParagraph"/>
              <w:keepNext/>
              <w:keepLines/>
              <w:ind w:left="0"/>
              <w:rPr>
                <w:szCs w:val="24"/>
              </w:rPr>
            </w:pPr>
          </w:p>
        </w:tc>
        <w:tc>
          <w:tcPr>
            <w:tcW w:w="816" w:type="dxa"/>
            <w:vAlign w:val="center"/>
          </w:tcPr>
          <w:p w14:paraId="17A23B7E" w14:textId="77777777" w:rsidR="00E54716" w:rsidRDefault="00E54716" w:rsidP="00BF6E1A">
            <w:pPr>
              <w:pStyle w:val="ListParagraph"/>
              <w:keepNext/>
              <w:keepLines/>
              <w:ind w:left="0"/>
              <w:rPr>
                <w:szCs w:val="24"/>
              </w:rPr>
            </w:pPr>
          </w:p>
        </w:tc>
        <w:tc>
          <w:tcPr>
            <w:tcW w:w="5328" w:type="dxa"/>
          </w:tcPr>
          <w:p w14:paraId="45D10B5E" w14:textId="77777777" w:rsidR="00E54716" w:rsidRDefault="00E54716" w:rsidP="00BF6E1A">
            <w:pPr>
              <w:pStyle w:val="ListParagraph"/>
              <w:keepNext/>
              <w:keepLines/>
              <w:ind w:left="0"/>
              <w:rPr>
                <w:szCs w:val="24"/>
              </w:rPr>
            </w:pPr>
          </w:p>
        </w:tc>
      </w:tr>
      <w:tr w:rsidR="00E54716" w14:paraId="32A3C12C" w14:textId="77777777" w:rsidTr="0063227D">
        <w:trPr>
          <w:trHeight w:val="1008"/>
        </w:trPr>
        <w:tc>
          <w:tcPr>
            <w:tcW w:w="1172" w:type="dxa"/>
            <w:vAlign w:val="center"/>
          </w:tcPr>
          <w:p w14:paraId="4EF56EBC" w14:textId="77777777" w:rsidR="00E54716" w:rsidRDefault="00E54716" w:rsidP="00BF6E1A">
            <w:pPr>
              <w:pStyle w:val="ListParagraph"/>
              <w:keepNext/>
              <w:keepLines/>
              <w:ind w:left="0"/>
              <w:rPr>
                <w:szCs w:val="24"/>
              </w:rPr>
            </w:pPr>
          </w:p>
        </w:tc>
        <w:tc>
          <w:tcPr>
            <w:tcW w:w="1440" w:type="dxa"/>
            <w:vAlign w:val="center"/>
          </w:tcPr>
          <w:p w14:paraId="38A6141D" w14:textId="77777777" w:rsidR="00E54716" w:rsidRDefault="00E54716" w:rsidP="00BF6E1A">
            <w:pPr>
              <w:pStyle w:val="ListParagraph"/>
              <w:keepNext/>
              <w:keepLines/>
              <w:ind w:left="0"/>
              <w:rPr>
                <w:szCs w:val="24"/>
              </w:rPr>
            </w:pPr>
          </w:p>
        </w:tc>
        <w:tc>
          <w:tcPr>
            <w:tcW w:w="816" w:type="dxa"/>
            <w:vAlign w:val="center"/>
          </w:tcPr>
          <w:p w14:paraId="565E7300" w14:textId="77777777" w:rsidR="00E54716" w:rsidRDefault="00E54716" w:rsidP="00BF6E1A">
            <w:pPr>
              <w:pStyle w:val="ListParagraph"/>
              <w:keepNext/>
              <w:keepLines/>
              <w:ind w:left="0"/>
              <w:rPr>
                <w:szCs w:val="24"/>
              </w:rPr>
            </w:pPr>
          </w:p>
        </w:tc>
        <w:tc>
          <w:tcPr>
            <w:tcW w:w="5328" w:type="dxa"/>
          </w:tcPr>
          <w:p w14:paraId="006EB85F" w14:textId="77777777" w:rsidR="00E54716" w:rsidRDefault="00E54716" w:rsidP="00BF6E1A">
            <w:pPr>
              <w:pStyle w:val="ListParagraph"/>
              <w:keepNext/>
              <w:keepLines/>
              <w:ind w:left="0"/>
              <w:rPr>
                <w:szCs w:val="24"/>
              </w:rPr>
            </w:pPr>
          </w:p>
        </w:tc>
      </w:tr>
      <w:tr w:rsidR="00E54716" w14:paraId="7794FFEB" w14:textId="77777777" w:rsidTr="0063227D">
        <w:trPr>
          <w:trHeight w:val="1008"/>
        </w:trPr>
        <w:tc>
          <w:tcPr>
            <w:tcW w:w="1172" w:type="dxa"/>
            <w:vAlign w:val="center"/>
          </w:tcPr>
          <w:p w14:paraId="4F36725A" w14:textId="77777777" w:rsidR="00E54716" w:rsidRDefault="00E54716" w:rsidP="005472A2">
            <w:pPr>
              <w:pStyle w:val="ListParagraph"/>
              <w:keepNext/>
              <w:keepLines/>
              <w:ind w:left="0"/>
              <w:rPr>
                <w:szCs w:val="24"/>
              </w:rPr>
            </w:pPr>
          </w:p>
        </w:tc>
        <w:tc>
          <w:tcPr>
            <w:tcW w:w="1440" w:type="dxa"/>
            <w:vAlign w:val="center"/>
          </w:tcPr>
          <w:p w14:paraId="76CDC2F7" w14:textId="77777777" w:rsidR="00E54716" w:rsidRDefault="00E54716" w:rsidP="005472A2">
            <w:pPr>
              <w:pStyle w:val="ListParagraph"/>
              <w:keepNext/>
              <w:keepLines/>
              <w:ind w:left="0"/>
              <w:rPr>
                <w:szCs w:val="24"/>
              </w:rPr>
            </w:pPr>
          </w:p>
        </w:tc>
        <w:tc>
          <w:tcPr>
            <w:tcW w:w="816" w:type="dxa"/>
            <w:vAlign w:val="center"/>
          </w:tcPr>
          <w:p w14:paraId="4EBD8533" w14:textId="77777777" w:rsidR="00E54716" w:rsidRDefault="00E54716" w:rsidP="005472A2">
            <w:pPr>
              <w:pStyle w:val="ListParagraph"/>
              <w:keepNext/>
              <w:keepLines/>
              <w:ind w:left="0"/>
              <w:rPr>
                <w:szCs w:val="24"/>
              </w:rPr>
            </w:pPr>
          </w:p>
        </w:tc>
        <w:tc>
          <w:tcPr>
            <w:tcW w:w="5328" w:type="dxa"/>
          </w:tcPr>
          <w:p w14:paraId="57ABDEF3" w14:textId="77777777" w:rsidR="00E54716" w:rsidRDefault="00E54716" w:rsidP="005472A2">
            <w:pPr>
              <w:pStyle w:val="ListParagraph"/>
              <w:keepNext/>
              <w:keepLines/>
              <w:ind w:left="0"/>
              <w:rPr>
                <w:szCs w:val="24"/>
              </w:rPr>
            </w:pPr>
          </w:p>
        </w:tc>
      </w:tr>
      <w:tr w:rsidR="00E54716" w14:paraId="7C1518C0" w14:textId="77777777" w:rsidTr="0063227D">
        <w:trPr>
          <w:trHeight w:val="1008"/>
        </w:trPr>
        <w:tc>
          <w:tcPr>
            <w:tcW w:w="1172" w:type="dxa"/>
            <w:vAlign w:val="center"/>
          </w:tcPr>
          <w:p w14:paraId="2A2ACCF0" w14:textId="77777777" w:rsidR="00E54716" w:rsidRDefault="00E54716" w:rsidP="0060381E">
            <w:pPr>
              <w:pStyle w:val="ListParagraph"/>
              <w:ind w:left="0"/>
              <w:rPr>
                <w:szCs w:val="24"/>
              </w:rPr>
            </w:pPr>
          </w:p>
        </w:tc>
        <w:tc>
          <w:tcPr>
            <w:tcW w:w="1440" w:type="dxa"/>
            <w:vAlign w:val="center"/>
          </w:tcPr>
          <w:p w14:paraId="4704E2B0" w14:textId="77777777" w:rsidR="00E54716" w:rsidRDefault="00E54716" w:rsidP="0060381E">
            <w:pPr>
              <w:pStyle w:val="ListParagraph"/>
              <w:ind w:left="0"/>
              <w:rPr>
                <w:szCs w:val="24"/>
              </w:rPr>
            </w:pPr>
          </w:p>
        </w:tc>
        <w:tc>
          <w:tcPr>
            <w:tcW w:w="816" w:type="dxa"/>
            <w:vAlign w:val="center"/>
          </w:tcPr>
          <w:p w14:paraId="21794910" w14:textId="77777777" w:rsidR="00E54716" w:rsidRDefault="00E54716" w:rsidP="0060381E">
            <w:pPr>
              <w:pStyle w:val="ListParagraph"/>
              <w:ind w:left="0"/>
              <w:rPr>
                <w:szCs w:val="24"/>
              </w:rPr>
            </w:pPr>
          </w:p>
        </w:tc>
        <w:tc>
          <w:tcPr>
            <w:tcW w:w="5328" w:type="dxa"/>
          </w:tcPr>
          <w:p w14:paraId="44F4BD75" w14:textId="77777777" w:rsidR="00E54716" w:rsidRDefault="00E54716" w:rsidP="0060381E">
            <w:pPr>
              <w:pStyle w:val="ListParagraph"/>
              <w:ind w:left="0"/>
              <w:rPr>
                <w:szCs w:val="24"/>
              </w:rPr>
            </w:pPr>
          </w:p>
        </w:tc>
      </w:tr>
      <w:tr w:rsidR="00E54716" w14:paraId="61C92E01" w14:textId="77777777" w:rsidTr="0063227D">
        <w:trPr>
          <w:trHeight w:val="1008"/>
        </w:trPr>
        <w:tc>
          <w:tcPr>
            <w:tcW w:w="1172" w:type="dxa"/>
            <w:vAlign w:val="center"/>
          </w:tcPr>
          <w:p w14:paraId="5063897E" w14:textId="77777777" w:rsidR="00E54716" w:rsidRDefault="00E54716" w:rsidP="0060381E">
            <w:pPr>
              <w:pStyle w:val="ListParagraph"/>
              <w:ind w:left="0"/>
              <w:rPr>
                <w:szCs w:val="24"/>
              </w:rPr>
            </w:pPr>
          </w:p>
        </w:tc>
        <w:tc>
          <w:tcPr>
            <w:tcW w:w="1440" w:type="dxa"/>
            <w:vAlign w:val="center"/>
          </w:tcPr>
          <w:p w14:paraId="159E7779" w14:textId="77777777" w:rsidR="00E54716" w:rsidRDefault="00E54716" w:rsidP="0060381E">
            <w:pPr>
              <w:pStyle w:val="ListParagraph"/>
              <w:ind w:left="0"/>
              <w:rPr>
                <w:szCs w:val="24"/>
              </w:rPr>
            </w:pPr>
          </w:p>
        </w:tc>
        <w:tc>
          <w:tcPr>
            <w:tcW w:w="816" w:type="dxa"/>
            <w:vAlign w:val="center"/>
          </w:tcPr>
          <w:p w14:paraId="7B5A287B" w14:textId="77777777" w:rsidR="00E54716" w:rsidRDefault="00E54716" w:rsidP="0060381E">
            <w:pPr>
              <w:pStyle w:val="ListParagraph"/>
              <w:ind w:left="0"/>
              <w:rPr>
                <w:szCs w:val="24"/>
              </w:rPr>
            </w:pPr>
          </w:p>
        </w:tc>
        <w:tc>
          <w:tcPr>
            <w:tcW w:w="5328" w:type="dxa"/>
          </w:tcPr>
          <w:p w14:paraId="4CCFFA7B" w14:textId="77777777" w:rsidR="00E54716" w:rsidRDefault="00E54716" w:rsidP="0060381E">
            <w:pPr>
              <w:pStyle w:val="ListParagraph"/>
              <w:ind w:left="0"/>
              <w:rPr>
                <w:szCs w:val="24"/>
              </w:rPr>
            </w:pPr>
          </w:p>
        </w:tc>
      </w:tr>
      <w:tr w:rsidR="00E54716" w14:paraId="173D2880" w14:textId="77777777" w:rsidTr="0063227D">
        <w:trPr>
          <w:trHeight w:val="1008"/>
        </w:trPr>
        <w:tc>
          <w:tcPr>
            <w:tcW w:w="1172" w:type="dxa"/>
            <w:vAlign w:val="center"/>
          </w:tcPr>
          <w:p w14:paraId="7DF6B6B9" w14:textId="77777777" w:rsidR="00E54716" w:rsidRDefault="00E54716" w:rsidP="0060381E">
            <w:pPr>
              <w:pStyle w:val="ListParagraph"/>
              <w:ind w:left="0"/>
              <w:rPr>
                <w:szCs w:val="24"/>
              </w:rPr>
            </w:pPr>
          </w:p>
        </w:tc>
        <w:tc>
          <w:tcPr>
            <w:tcW w:w="1440" w:type="dxa"/>
            <w:vAlign w:val="center"/>
          </w:tcPr>
          <w:p w14:paraId="7CCCD9A7" w14:textId="77777777" w:rsidR="00E54716" w:rsidRDefault="00E54716" w:rsidP="0060381E">
            <w:pPr>
              <w:pStyle w:val="ListParagraph"/>
              <w:ind w:left="0"/>
              <w:rPr>
                <w:szCs w:val="24"/>
              </w:rPr>
            </w:pPr>
          </w:p>
        </w:tc>
        <w:tc>
          <w:tcPr>
            <w:tcW w:w="816" w:type="dxa"/>
            <w:vAlign w:val="center"/>
          </w:tcPr>
          <w:p w14:paraId="59C6E503" w14:textId="77777777" w:rsidR="00E54716" w:rsidRDefault="00E54716" w:rsidP="0060381E">
            <w:pPr>
              <w:pStyle w:val="ListParagraph"/>
              <w:ind w:left="0"/>
              <w:rPr>
                <w:szCs w:val="24"/>
              </w:rPr>
            </w:pPr>
          </w:p>
        </w:tc>
        <w:tc>
          <w:tcPr>
            <w:tcW w:w="5328" w:type="dxa"/>
          </w:tcPr>
          <w:p w14:paraId="3E4C7BFB" w14:textId="77777777" w:rsidR="00E54716" w:rsidRDefault="00E54716" w:rsidP="0060381E">
            <w:pPr>
              <w:pStyle w:val="ListParagraph"/>
              <w:ind w:left="0"/>
              <w:rPr>
                <w:szCs w:val="24"/>
              </w:rPr>
            </w:pPr>
          </w:p>
        </w:tc>
      </w:tr>
    </w:tbl>
    <w:p w14:paraId="20476196" w14:textId="77777777" w:rsidR="00E54716" w:rsidRDefault="00E54716" w:rsidP="00E54716">
      <w:pPr>
        <w:pStyle w:val="ListParagraph"/>
        <w:rPr>
          <w:szCs w:val="24"/>
        </w:rPr>
      </w:pPr>
    </w:p>
    <w:p w14:paraId="62F28817" w14:textId="0AEBD0FD" w:rsidR="0050701F" w:rsidRDefault="0050701F">
      <w:pPr>
        <w:rPr>
          <w:sz w:val="24"/>
          <w:szCs w:val="24"/>
        </w:rPr>
      </w:pPr>
    </w:p>
    <w:p w14:paraId="62CAF64E" w14:textId="77777777" w:rsidR="008C6F7F" w:rsidRPr="007E4AB2" w:rsidRDefault="008C6F7F" w:rsidP="00661A34">
      <w:pPr>
        <w:keepNext/>
        <w:keepLines/>
        <w:rPr>
          <w:sz w:val="24"/>
          <w:szCs w:val="24"/>
        </w:rPr>
      </w:pPr>
      <w:r w:rsidRPr="007E4AB2">
        <w:rPr>
          <w:rFonts w:eastAsiaTheme="majorEastAsia"/>
          <w:sz w:val="24"/>
          <w:szCs w:val="24"/>
        </w:rPr>
        <w:lastRenderedPageBreak/>
        <w:t>SAE Outcomes</w:t>
      </w:r>
    </w:p>
    <w:p w14:paraId="1F57ECD3" w14:textId="77777777" w:rsidR="008C6F7F" w:rsidRPr="008C6F7F" w:rsidRDefault="008C6F7F" w:rsidP="00661A34">
      <w:pPr>
        <w:keepNext/>
        <w:keepLines/>
        <w:ind w:left="720"/>
        <w:rPr>
          <w:sz w:val="24"/>
          <w:szCs w:val="24"/>
        </w:rPr>
      </w:pPr>
      <w:r w:rsidRPr="007E4AB2">
        <w:rPr>
          <w:sz w:val="24"/>
          <w:szCs w:val="24"/>
        </w:rPr>
        <w:t>Notes to be added to the National FFA SAE Award Handbook: Record at least five intended outcomes for your SAE, which could look like goal statements. These should be specific and measurable.</w:t>
      </w:r>
    </w:p>
    <w:p w14:paraId="0B251001" w14:textId="77777777" w:rsidR="008C6F7F" w:rsidRPr="008C6F7F" w:rsidRDefault="008C6F7F" w:rsidP="00661A34">
      <w:pPr>
        <w:keepNext/>
        <w:keepLines/>
        <w:ind w:left="720"/>
        <w:rPr>
          <w:sz w:val="24"/>
          <w:szCs w:val="24"/>
        </w:rPr>
      </w:pPr>
    </w:p>
    <w:tbl>
      <w:tblPr>
        <w:tblStyle w:val="TableGrid"/>
        <w:tblW w:w="0" w:type="auto"/>
        <w:tblInd w:w="720" w:type="dxa"/>
        <w:tblLook w:val="04A0" w:firstRow="1" w:lastRow="0" w:firstColumn="1" w:lastColumn="0" w:noHBand="0" w:noVBand="1"/>
      </w:tblPr>
      <w:tblGrid>
        <w:gridCol w:w="2871"/>
        <w:gridCol w:w="2904"/>
        <w:gridCol w:w="2855"/>
      </w:tblGrid>
      <w:tr w:rsidR="009416E9" w:rsidRPr="000654D3" w14:paraId="60A5FBC6" w14:textId="77777777" w:rsidTr="006C6F2F">
        <w:tc>
          <w:tcPr>
            <w:tcW w:w="2871" w:type="dxa"/>
            <w:tcBorders>
              <w:top w:val="single" w:sz="4" w:space="0" w:color="auto"/>
              <w:left w:val="single" w:sz="4" w:space="0" w:color="auto"/>
              <w:bottom w:val="single" w:sz="4" w:space="0" w:color="auto"/>
              <w:right w:val="single" w:sz="4" w:space="0" w:color="auto"/>
            </w:tcBorders>
            <w:vAlign w:val="center"/>
            <w:hideMark/>
          </w:tcPr>
          <w:p w14:paraId="69CDDA61" w14:textId="77777777" w:rsidR="009416E9" w:rsidRPr="000654D3" w:rsidRDefault="009416E9" w:rsidP="003C024C">
            <w:pPr>
              <w:pStyle w:val="ListParagraph"/>
              <w:keepNext/>
              <w:keepLines/>
              <w:ind w:left="0"/>
              <w:jc w:val="center"/>
              <w:rPr>
                <w:rFonts w:eastAsiaTheme="minorEastAsia"/>
                <w:bCs/>
                <w:szCs w:val="24"/>
              </w:rPr>
            </w:pPr>
            <w:r w:rsidRPr="000654D3">
              <w:rPr>
                <w:rFonts w:eastAsiaTheme="minorEastAsia"/>
                <w:bCs/>
                <w:szCs w:val="24"/>
              </w:rPr>
              <w:t>Intended Outcome Statement</w:t>
            </w:r>
          </w:p>
        </w:tc>
        <w:tc>
          <w:tcPr>
            <w:tcW w:w="2904" w:type="dxa"/>
            <w:tcBorders>
              <w:top w:val="single" w:sz="4" w:space="0" w:color="auto"/>
              <w:left w:val="single" w:sz="4" w:space="0" w:color="auto"/>
              <w:bottom w:val="single" w:sz="4" w:space="0" w:color="auto"/>
              <w:right w:val="single" w:sz="4" w:space="0" w:color="auto"/>
            </w:tcBorders>
            <w:vAlign w:val="center"/>
            <w:hideMark/>
          </w:tcPr>
          <w:p w14:paraId="193FA6C3" w14:textId="77777777" w:rsidR="009416E9" w:rsidRPr="000654D3" w:rsidRDefault="009416E9" w:rsidP="003C024C">
            <w:pPr>
              <w:pStyle w:val="ListParagraph"/>
              <w:keepNext/>
              <w:keepLines/>
              <w:ind w:left="0"/>
              <w:jc w:val="center"/>
              <w:rPr>
                <w:rFonts w:eastAsiaTheme="minorEastAsia"/>
                <w:bCs/>
                <w:szCs w:val="24"/>
              </w:rPr>
            </w:pPr>
            <w:r w:rsidRPr="000654D3">
              <w:rPr>
                <w:rFonts w:eastAsiaTheme="minorEastAsia"/>
                <w:bCs/>
                <w:szCs w:val="24"/>
              </w:rPr>
              <w:t xml:space="preserve">Relationship </w:t>
            </w:r>
            <w:proofErr w:type="gramStart"/>
            <w:r w:rsidRPr="000654D3">
              <w:rPr>
                <w:rFonts w:eastAsiaTheme="minorEastAsia"/>
                <w:bCs/>
                <w:szCs w:val="24"/>
              </w:rPr>
              <w:t>to</w:t>
            </w:r>
            <w:proofErr w:type="gramEnd"/>
            <w:r w:rsidRPr="000654D3">
              <w:rPr>
                <w:rFonts w:eastAsiaTheme="minorEastAsia"/>
                <w:bCs/>
                <w:szCs w:val="24"/>
              </w:rPr>
              <w:t xml:space="preserve"> Career Plan and/or </w:t>
            </w:r>
            <w:r>
              <w:rPr>
                <w:rFonts w:eastAsiaTheme="minorEastAsia"/>
                <w:bCs/>
                <w:szCs w:val="24"/>
              </w:rPr>
              <w:t>Research</w:t>
            </w:r>
            <w:r w:rsidRPr="000654D3">
              <w:rPr>
                <w:rFonts w:eastAsiaTheme="minorEastAsia"/>
                <w:bCs/>
                <w:szCs w:val="24"/>
              </w:rPr>
              <w:t xml:space="preserve"> Project</w:t>
            </w:r>
          </w:p>
        </w:tc>
        <w:tc>
          <w:tcPr>
            <w:tcW w:w="2855" w:type="dxa"/>
            <w:tcBorders>
              <w:top w:val="single" w:sz="4" w:space="0" w:color="auto"/>
              <w:left w:val="single" w:sz="4" w:space="0" w:color="auto"/>
              <w:bottom w:val="single" w:sz="4" w:space="0" w:color="auto"/>
              <w:right w:val="single" w:sz="4" w:space="0" w:color="auto"/>
            </w:tcBorders>
            <w:vAlign w:val="center"/>
            <w:hideMark/>
          </w:tcPr>
          <w:p w14:paraId="39ED536B" w14:textId="77777777" w:rsidR="009416E9" w:rsidRPr="000654D3" w:rsidRDefault="009416E9" w:rsidP="003C024C">
            <w:pPr>
              <w:pStyle w:val="ListParagraph"/>
              <w:keepNext/>
              <w:keepLines/>
              <w:ind w:left="0"/>
              <w:jc w:val="center"/>
              <w:rPr>
                <w:rFonts w:eastAsiaTheme="minorEastAsia"/>
                <w:bCs/>
                <w:szCs w:val="24"/>
              </w:rPr>
            </w:pPr>
            <w:r w:rsidRPr="000654D3">
              <w:rPr>
                <w:rFonts w:eastAsiaTheme="minorEastAsia"/>
                <w:bCs/>
                <w:szCs w:val="24"/>
              </w:rPr>
              <w:t>How to Measure Progress</w:t>
            </w:r>
          </w:p>
        </w:tc>
      </w:tr>
      <w:tr w:rsidR="006C6F2F" w:rsidRPr="000654D3" w14:paraId="26ADFBCD" w14:textId="77777777" w:rsidTr="005472A2">
        <w:trPr>
          <w:trHeight w:val="2016"/>
        </w:trPr>
        <w:tc>
          <w:tcPr>
            <w:tcW w:w="2871" w:type="dxa"/>
            <w:tcBorders>
              <w:top w:val="single" w:sz="4" w:space="0" w:color="auto"/>
              <w:left w:val="single" w:sz="4" w:space="0" w:color="auto"/>
              <w:bottom w:val="single" w:sz="4" w:space="0" w:color="auto"/>
              <w:right w:val="single" w:sz="4" w:space="0" w:color="auto"/>
            </w:tcBorders>
            <w:vAlign w:val="center"/>
          </w:tcPr>
          <w:p w14:paraId="5AB8B4D8" w14:textId="6B6BACC1" w:rsidR="006C6F2F" w:rsidRPr="000654D3" w:rsidRDefault="006C6F2F" w:rsidP="006C6F2F">
            <w:pPr>
              <w:pStyle w:val="ListParagraph"/>
              <w:keepNext/>
              <w:keepLines/>
              <w:ind w:left="0"/>
              <w:rPr>
                <w:szCs w:val="24"/>
              </w:rPr>
            </w:pPr>
          </w:p>
        </w:tc>
        <w:tc>
          <w:tcPr>
            <w:tcW w:w="2904" w:type="dxa"/>
            <w:tcBorders>
              <w:top w:val="single" w:sz="4" w:space="0" w:color="auto"/>
              <w:left w:val="single" w:sz="4" w:space="0" w:color="auto"/>
              <w:bottom w:val="single" w:sz="4" w:space="0" w:color="auto"/>
              <w:right w:val="single" w:sz="4" w:space="0" w:color="auto"/>
            </w:tcBorders>
            <w:vAlign w:val="center"/>
          </w:tcPr>
          <w:p w14:paraId="7AFE9B1B" w14:textId="2005110F" w:rsidR="006C6F2F" w:rsidRPr="000654D3" w:rsidRDefault="006C6F2F" w:rsidP="006C6F2F">
            <w:pPr>
              <w:pStyle w:val="ListParagraph"/>
              <w:keepNext/>
              <w:keepLines/>
              <w:ind w:left="0"/>
              <w:rPr>
                <w:rFonts w:eastAsiaTheme="minorEastAsia"/>
                <w:szCs w:val="24"/>
              </w:rPr>
            </w:pPr>
          </w:p>
        </w:tc>
        <w:tc>
          <w:tcPr>
            <w:tcW w:w="2855" w:type="dxa"/>
            <w:tcBorders>
              <w:top w:val="single" w:sz="4" w:space="0" w:color="auto"/>
              <w:left w:val="single" w:sz="4" w:space="0" w:color="auto"/>
              <w:bottom w:val="single" w:sz="4" w:space="0" w:color="auto"/>
              <w:right w:val="single" w:sz="4" w:space="0" w:color="auto"/>
            </w:tcBorders>
            <w:vAlign w:val="center"/>
          </w:tcPr>
          <w:p w14:paraId="14915671" w14:textId="57A1773D" w:rsidR="006C6F2F" w:rsidRPr="000654D3" w:rsidRDefault="006C6F2F" w:rsidP="006C6F2F">
            <w:pPr>
              <w:pStyle w:val="ListParagraph"/>
              <w:keepNext/>
              <w:keepLines/>
              <w:ind w:left="0"/>
              <w:rPr>
                <w:rFonts w:eastAsiaTheme="minorEastAsia"/>
                <w:szCs w:val="24"/>
              </w:rPr>
            </w:pPr>
          </w:p>
        </w:tc>
      </w:tr>
      <w:tr w:rsidR="009416E9" w:rsidRPr="000654D3" w14:paraId="12B4081A" w14:textId="77777777" w:rsidTr="006C6F2F">
        <w:trPr>
          <w:trHeight w:val="2016"/>
        </w:trPr>
        <w:tc>
          <w:tcPr>
            <w:tcW w:w="2871" w:type="dxa"/>
            <w:tcBorders>
              <w:top w:val="single" w:sz="4" w:space="0" w:color="auto"/>
              <w:left w:val="single" w:sz="4" w:space="0" w:color="auto"/>
              <w:bottom w:val="single" w:sz="4" w:space="0" w:color="auto"/>
              <w:right w:val="single" w:sz="4" w:space="0" w:color="auto"/>
            </w:tcBorders>
          </w:tcPr>
          <w:p w14:paraId="7BA1BDA3" w14:textId="181555AE" w:rsidR="009416E9" w:rsidRPr="000654D3" w:rsidRDefault="009416E9" w:rsidP="003C024C">
            <w:pPr>
              <w:pStyle w:val="ListParagraph"/>
              <w:keepNext/>
              <w:keepLines/>
              <w:ind w:left="0"/>
              <w:rPr>
                <w:szCs w:val="24"/>
              </w:rPr>
            </w:pPr>
          </w:p>
        </w:tc>
        <w:tc>
          <w:tcPr>
            <w:tcW w:w="2904" w:type="dxa"/>
            <w:tcBorders>
              <w:top w:val="single" w:sz="4" w:space="0" w:color="auto"/>
              <w:left w:val="single" w:sz="4" w:space="0" w:color="auto"/>
              <w:bottom w:val="single" w:sz="4" w:space="0" w:color="auto"/>
              <w:right w:val="single" w:sz="4" w:space="0" w:color="auto"/>
            </w:tcBorders>
          </w:tcPr>
          <w:p w14:paraId="06F51213" w14:textId="77777777" w:rsidR="009416E9" w:rsidRPr="000654D3" w:rsidRDefault="009416E9" w:rsidP="003C024C">
            <w:pPr>
              <w:pStyle w:val="ListParagraph"/>
              <w:keepNext/>
              <w:keepLines/>
              <w:ind w:left="0"/>
              <w:rPr>
                <w:rFonts w:eastAsiaTheme="minorEastAsia"/>
                <w:szCs w:val="24"/>
              </w:rPr>
            </w:pPr>
          </w:p>
        </w:tc>
        <w:tc>
          <w:tcPr>
            <w:tcW w:w="2855" w:type="dxa"/>
            <w:tcBorders>
              <w:top w:val="single" w:sz="4" w:space="0" w:color="auto"/>
              <w:left w:val="single" w:sz="4" w:space="0" w:color="auto"/>
              <w:bottom w:val="single" w:sz="4" w:space="0" w:color="auto"/>
              <w:right w:val="single" w:sz="4" w:space="0" w:color="auto"/>
            </w:tcBorders>
          </w:tcPr>
          <w:p w14:paraId="02C3201F" w14:textId="77777777" w:rsidR="009416E9" w:rsidRPr="000654D3" w:rsidRDefault="009416E9" w:rsidP="003C024C">
            <w:pPr>
              <w:pStyle w:val="ListParagraph"/>
              <w:keepNext/>
              <w:keepLines/>
              <w:ind w:left="0"/>
              <w:rPr>
                <w:rFonts w:eastAsiaTheme="minorEastAsia"/>
                <w:szCs w:val="24"/>
              </w:rPr>
            </w:pPr>
          </w:p>
        </w:tc>
      </w:tr>
      <w:tr w:rsidR="009416E9" w:rsidRPr="000654D3" w14:paraId="09B3DF14" w14:textId="77777777" w:rsidTr="006C6F2F">
        <w:trPr>
          <w:trHeight w:val="2016"/>
        </w:trPr>
        <w:tc>
          <w:tcPr>
            <w:tcW w:w="2871" w:type="dxa"/>
            <w:tcBorders>
              <w:top w:val="single" w:sz="4" w:space="0" w:color="auto"/>
              <w:left w:val="single" w:sz="4" w:space="0" w:color="auto"/>
              <w:bottom w:val="single" w:sz="4" w:space="0" w:color="auto"/>
              <w:right w:val="single" w:sz="4" w:space="0" w:color="auto"/>
            </w:tcBorders>
          </w:tcPr>
          <w:p w14:paraId="1FA781D3" w14:textId="4F8900EF" w:rsidR="009416E9" w:rsidRPr="000654D3" w:rsidRDefault="009416E9" w:rsidP="003C024C">
            <w:pPr>
              <w:pStyle w:val="ListParagraph"/>
              <w:keepNext/>
              <w:keepLines/>
              <w:ind w:left="0"/>
              <w:rPr>
                <w:szCs w:val="24"/>
              </w:rPr>
            </w:pPr>
          </w:p>
        </w:tc>
        <w:tc>
          <w:tcPr>
            <w:tcW w:w="2904" w:type="dxa"/>
            <w:tcBorders>
              <w:top w:val="single" w:sz="4" w:space="0" w:color="auto"/>
              <w:left w:val="single" w:sz="4" w:space="0" w:color="auto"/>
              <w:bottom w:val="single" w:sz="4" w:space="0" w:color="auto"/>
              <w:right w:val="single" w:sz="4" w:space="0" w:color="auto"/>
            </w:tcBorders>
          </w:tcPr>
          <w:p w14:paraId="782C44DB" w14:textId="77777777" w:rsidR="009416E9" w:rsidRPr="000654D3" w:rsidRDefault="009416E9" w:rsidP="003C024C">
            <w:pPr>
              <w:pStyle w:val="ListParagraph"/>
              <w:keepNext/>
              <w:keepLines/>
              <w:ind w:left="0"/>
              <w:rPr>
                <w:rFonts w:eastAsiaTheme="minorEastAsia"/>
                <w:szCs w:val="24"/>
              </w:rPr>
            </w:pPr>
          </w:p>
        </w:tc>
        <w:tc>
          <w:tcPr>
            <w:tcW w:w="2855" w:type="dxa"/>
            <w:tcBorders>
              <w:top w:val="single" w:sz="4" w:space="0" w:color="auto"/>
              <w:left w:val="single" w:sz="4" w:space="0" w:color="auto"/>
              <w:bottom w:val="single" w:sz="4" w:space="0" w:color="auto"/>
              <w:right w:val="single" w:sz="4" w:space="0" w:color="auto"/>
            </w:tcBorders>
          </w:tcPr>
          <w:p w14:paraId="555A7128" w14:textId="77777777" w:rsidR="009416E9" w:rsidRPr="000654D3" w:rsidRDefault="009416E9" w:rsidP="003C024C">
            <w:pPr>
              <w:pStyle w:val="ListParagraph"/>
              <w:keepNext/>
              <w:keepLines/>
              <w:ind w:left="0"/>
              <w:rPr>
                <w:rFonts w:eastAsiaTheme="minorEastAsia"/>
                <w:szCs w:val="24"/>
              </w:rPr>
            </w:pPr>
          </w:p>
        </w:tc>
      </w:tr>
      <w:tr w:rsidR="009416E9" w:rsidRPr="000654D3" w14:paraId="04151F44" w14:textId="77777777" w:rsidTr="006C6F2F">
        <w:trPr>
          <w:trHeight w:val="2016"/>
        </w:trPr>
        <w:tc>
          <w:tcPr>
            <w:tcW w:w="2871" w:type="dxa"/>
            <w:tcBorders>
              <w:top w:val="single" w:sz="4" w:space="0" w:color="auto"/>
              <w:left w:val="single" w:sz="4" w:space="0" w:color="auto"/>
              <w:bottom w:val="single" w:sz="4" w:space="0" w:color="auto"/>
              <w:right w:val="single" w:sz="4" w:space="0" w:color="auto"/>
            </w:tcBorders>
          </w:tcPr>
          <w:p w14:paraId="5481CA0C" w14:textId="4CA10D6E" w:rsidR="009416E9" w:rsidRPr="000654D3" w:rsidRDefault="009416E9" w:rsidP="003C024C">
            <w:pPr>
              <w:pStyle w:val="ListParagraph"/>
              <w:ind w:left="0"/>
              <w:rPr>
                <w:szCs w:val="24"/>
              </w:rPr>
            </w:pPr>
          </w:p>
        </w:tc>
        <w:tc>
          <w:tcPr>
            <w:tcW w:w="2904" w:type="dxa"/>
            <w:tcBorders>
              <w:top w:val="single" w:sz="4" w:space="0" w:color="auto"/>
              <w:left w:val="single" w:sz="4" w:space="0" w:color="auto"/>
              <w:bottom w:val="single" w:sz="4" w:space="0" w:color="auto"/>
              <w:right w:val="single" w:sz="4" w:space="0" w:color="auto"/>
            </w:tcBorders>
          </w:tcPr>
          <w:p w14:paraId="123108A7" w14:textId="77777777" w:rsidR="009416E9" w:rsidRPr="000654D3" w:rsidRDefault="009416E9" w:rsidP="003C024C">
            <w:pPr>
              <w:pStyle w:val="ListParagraph"/>
              <w:ind w:left="0"/>
              <w:rPr>
                <w:rFonts w:eastAsiaTheme="minorEastAsia"/>
                <w:szCs w:val="24"/>
              </w:rPr>
            </w:pPr>
          </w:p>
        </w:tc>
        <w:tc>
          <w:tcPr>
            <w:tcW w:w="2855" w:type="dxa"/>
            <w:tcBorders>
              <w:top w:val="single" w:sz="4" w:space="0" w:color="auto"/>
              <w:left w:val="single" w:sz="4" w:space="0" w:color="auto"/>
              <w:bottom w:val="single" w:sz="4" w:space="0" w:color="auto"/>
              <w:right w:val="single" w:sz="4" w:space="0" w:color="auto"/>
            </w:tcBorders>
          </w:tcPr>
          <w:p w14:paraId="7E259D6B" w14:textId="77777777" w:rsidR="009416E9" w:rsidRPr="000654D3" w:rsidRDefault="009416E9" w:rsidP="003C024C">
            <w:pPr>
              <w:pStyle w:val="ListParagraph"/>
              <w:ind w:left="0"/>
              <w:rPr>
                <w:rFonts w:eastAsiaTheme="minorEastAsia"/>
                <w:szCs w:val="24"/>
              </w:rPr>
            </w:pPr>
          </w:p>
        </w:tc>
      </w:tr>
      <w:tr w:rsidR="009416E9" w:rsidRPr="000654D3" w14:paraId="158E165C" w14:textId="77777777" w:rsidTr="006C6F2F">
        <w:trPr>
          <w:trHeight w:val="2016"/>
        </w:trPr>
        <w:tc>
          <w:tcPr>
            <w:tcW w:w="2871" w:type="dxa"/>
            <w:tcBorders>
              <w:top w:val="single" w:sz="4" w:space="0" w:color="auto"/>
              <w:left w:val="single" w:sz="4" w:space="0" w:color="auto"/>
              <w:bottom w:val="single" w:sz="4" w:space="0" w:color="auto"/>
              <w:right w:val="single" w:sz="4" w:space="0" w:color="auto"/>
            </w:tcBorders>
          </w:tcPr>
          <w:p w14:paraId="395D1DE3" w14:textId="30A48957" w:rsidR="0050778A" w:rsidRPr="0050778A" w:rsidRDefault="0050778A" w:rsidP="0050778A">
            <w:pPr>
              <w:pStyle w:val="ListParagraph"/>
              <w:ind w:left="0"/>
              <w:rPr>
                <w:szCs w:val="24"/>
              </w:rPr>
            </w:pPr>
          </w:p>
        </w:tc>
        <w:tc>
          <w:tcPr>
            <w:tcW w:w="2904" w:type="dxa"/>
            <w:tcBorders>
              <w:top w:val="single" w:sz="4" w:space="0" w:color="auto"/>
              <w:left w:val="single" w:sz="4" w:space="0" w:color="auto"/>
              <w:bottom w:val="single" w:sz="4" w:space="0" w:color="auto"/>
              <w:right w:val="single" w:sz="4" w:space="0" w:color="auto"/>
            </w:tcBorders>
          </w:tcPr>
          <w:p w14:paraId="4450716B" w14:textId="77777777" w:rsidR="009416E9" w:rsidRPr="000654D3" w:rsidRDefault="009416E9" w:rsidP="003C024C">
            <w:pPr>
              <w:pStyle w:val="ListParagraph"/>
              <w:ind w:left="0"/>
              <w:rPr>
                <w:rFonts w:eastAsiaTheme="minorEastAsia"/>
                <w:szCs w:val="24"/>
              </w:rPr>
            </w:pPr>
          </w:p>
        </w:tc>
        <w:tc>
          <w:tcPr>
            <w:tcW w:w="2855" w:type="dxa"/>
            <w:tcBorders>
              <w:top w:val="single" w:sz="4" w:space="0" w:color="auto"/>
              <w:left w:val="single" w:sz="4" w:space="0" w:color="auto"/>
              <w:bottom w:val="single" w:sz="4" w:space="0" w:color="auto"/>
              <w:right w:val="single" w:sz="4" w:space="0" w:color="auto"/>
            </w:tcBorders>
          </w:tcPr>
          <w:p w14:paraId="5D1BFB8C" w14:textId="77777777" w:rsidR="009416E9" w:rsidRPr="000654D3" w:rsidRDefault="009416E9" w:rsidP="003C024C">
            <w:pPr>
              <w:pStyle w:val="ListParagraph"/>
              <w:ind w:left="0"/>
              <w:rPr>
                <w:rFonts w:eastAsiaTheme="minorEastAsia"/>
                <w:szCs w:val="24"/>
              </w:rPr>
            </w:pPr>
          </w:p>
        </w:tc>
      </w:tr>
    </w:tbl>
    <w:p w14:paraId="5E1EE884" w14:textId="77777777" w:rsidR="008C6F7F" w:rsidRPr="008C6F7F" w:rsidRDefault="008C6F7F">
      <w:pPr>
        <w:rPr>
          <w:sz w:val="24"/>
          <w:szCs w:val="24"/>
        </w:rPr>
      </w:pPr>
    </w:p>
    <w:p w14:paraId="5FD5D0DA" w14:textId="0F1FDC76" w:rsidR="00A264E0" w:rsidRPr="00793841" w:rsidRDefault="002E4D01" w:rsidP="005472A2">
      <w:pPr>
        <w:keepNext/>
        <w:keepLines/>
        <w:ind w:left="360"/>
        <w:contextualSpacing/>
        <w:rPr>
          <w:sz w:val="24"/>
          <w:szCs w:val="24"/>
        </w:rPr>
      </w:pPr>
      <w:r>
        <w:rPr>
          <w:sz w:val="24"/>
          <w:szCs w:val="24"/>
        </w:rPr>
        <w:lastRenderedPageBreak/>
        <w:t xml:space="preserve">SAE </w:t>
      </w:r>
      <w:r w:rsidR="00A264E0" w:rsidRPr="008C6F7F">
        <w:rPr>
          <w:sz w:val="24"/>
          <w:szCs w:val="24"/>
        </w:rPr>
        <w:t>Collaboratio</w:t>
      </w:r>
      <w:r w:rsidR="00A264E0" w:rsidRPr="00793841">
        <w:rPr>
          <w:sz w:val="24"/>
          <w:szCs w:val="24"/>
        </w:rPr>
        <w:t>n</w:t>
      </w:r>
    </w:p>
    <w:p w14:paraId="28BA321C" w14:textId="39EE5569" w:rsidR="00A264E0" w:rsidRPr="00793841" w:rsidRDefault="00A264E0" w:rsidP="00C64DF9">
      <w:pPr>
        <w:keepNext/>
        <w:keepLines/>
        <w:ind w:left="1620" w:hanging="540"/>
        <w:rPr>
          <w:sz w:val="24"/>
          <w:szCs w:val="24"/>
        </w:rPr>
      </w:pPr>
      <w:r w:rsidRPr="00793841">
        <w:rPr>
          <w:sz w:val="24"/>
          <w:szCs w:val="24"/>
        </w:rPr>
        <w:t>Notes to be added to the National FFA SAE Award Handbook: SAE</w:t>
      </w:r>
      <w:r w:rsidR="002A3819">
        <w:rPr>
          <w:sz w:val="24"/>
          <w:szCs w:val="24"/>
        </w:rPr>
        <w:t xml:space="preserve"> project</w:t>
      </w:r>
      <w:r w:rsidRPr="00793841">
        <w:rPr>
          <w:sz w:val="24"/>
          <w:szCs w:val="24"/>
        </w:rPr>
        <w:t>s often involve collaboration with other students, teachers, and adult sponsors. Teams of students can conduct SAE</w:t>
      </w:r>
      <w:r w:rsidR="002A3819">
        <w:rPr>
          <w:sz w:val="24"/>
          <w:szCs w:val="24"/>
        </w:rPr>
        <w:t xml:space="preserve"> project</w:t>
      </w:r>
      <w:r w:rsidRPr="00793841">
        <w:rPr>
          <w:sz w:val="24"/>
          <w:szCs w:val="24"/>
        </w:rPr>
        <w:t>s, but only an individual student’s share of the work will be included in the National FFA SAE Award application. The student should list the collaborators and their roles/responsibilities/descriptions/ contributions to the project</w:t>
      </w:r>
      <w:r w:rsidR="00C53E17">
        <w:rPr>
          <w:sz w:val="24"/>
          <w:szCs w:val="24"/>
        </w:rPr>
        <w:t>s</w:t>
      </w:r>
      <w:r w:rsidRPr="00793841">
        <w:rPr>
          <w:sz w:val="24"/>
          <w:szCs w:val="24"/>
        </w:rPr>
        <w:t xml:space="preserve"> in the </w:t>
      </w:r>
      <w:r w:rsidR="000E3366">
        <w:rPr>
          <w:sz w:val="24"/>
          <w:szCs w:val="24"/>
        </w:rPr>
        <w:t xml:space="preserve">SAE </w:t>
      </w:r>
      <w:r w:rsidRPr="00793841">
        <w:rPr>
          <w:sz w:val="24"/>
          <w:szCs w:val="24"/>
        </w:rPr>
        <w:t xml:space="preserve">Collaboration section of the application. If the SAE involves other collaborators, contributors, and owners, </w:t>
      </w:r>
      <w:proofErr w:type="gramStart"/>
      <w:r w:rsidRPr="00793841">
        <w:rPr>
          <w:sz w:val="24"/>
          <w:szCs w:val="24"/>
        </w:rPr>
        <w:t>include</w:t>
      </w:r>
      <w:proofErr w:type="gramEnd"/>
      <w:r w:rsidRPr="00793841">
        <w:rPr>
          <w:sz w:val="24"/>
          <w:szCs w:val="24"/>
        </w:rPr>
        <w:t xml:space="preserve"> only the student’s share in all other sections of the National FFA SAE Award application.</w:t>
      </w:r>
    </w:p>
    <w:p w14:paraId="0A2119C4" w14:textId="77777777" w:rsidR="00A264E0" w:rsidRPr="00793841" w:rsidRDefault="00A264E0" w:rsidP="00A264E0">
      <w:pPr>
        <w:keepNext/>
        <w:keepLines/>
        <w:rPr>
          <w:sz w:val="24"/>
          <w:szCs w:val="24"/>
        </w:rPr>
      </w:pPr>
    </w:p>
    <w:tbl>
      <w:tblPr>
        <w:tblStyle w:val="CDEscoringtable1"/>
        <w:tblW w:w="0" w:type="auto"/>
        <w:tblInd w:w="720" w:type="dxa"/>
        <w:tblLayout w:type="fixed"/>
        <w:tblLook w:val="04A0" w:firstRow="1" w:lastRow="0" w:firstColumn="1" w:lastColumn="0" w:noHBand="0" w:noVBand="1"/>
      </w:tblPr>
      <w:tblGrid>
        <w:gridCol w:w="2245"/>
        <w:gridCol w:w="1710"/>
        <w:gridCol w:w="4675"/>
      </w:tblGrid>
      <w:tr w:rsidR="00A264E0" w:rsidRPr="00793841" w14:paraId="092F720A" w14:textId="77777777" w:rsidTr="00D2605A">
        <w:tc>
          <w:tcPr>
            <w:tcW w:w="2245" w:type="dxa"/>
          </w:tcPr>
          <w:p w14:paraId="32E63385" w14:textId="5181C7B1" w:rsidR="00A264E0" w:rsidRPr="00793841" w:rsidRDefault="00A264E0" w:rsidP="005236B7">
            <w:pPr>
              <w:jc w:val="center"/>
              <w:rPr>
                <w:sz w:val="24"/>
                <w:szCs w:val="24"/>
              </w:rPr>
            </w:pPr>
            <w:r w:rsidRPr="00793841">
              <w:rPr>
                <w:sz w:val="24"/>
                <w:szCs w:val="24"/>
              </w:rPr>
              <w:t>Collaborator</w:t>
            </w:r>
            <w:r w:rsidR="0089354D">
              <w:rPr>
                <w:sz w:val="24"/>
                <w:szCs w:val="24"/>
              </w:rPr>
              <w:t>’</w:t>
            </w:r>
            <w:r w:rsidRPr="00793841">
              <w:rPr>
                <w:sz w:val="24"/>
                <w:szCs w:val="24"/>
              </w:rPr>
              <w:t>s Name</w:t>
            </w:r>
          </w:p>
        </w:tc>
        <w:tc>
          <w:tcPr>
            <w:tcW w:w="1710" w:type="dxa"/>
          </w:tcPr>
          <w:p w14:paraId="44533B73" w14:textId="77777777" w:rsidR="00A264E0" w:rsidRPr="00793841" w:rsidRDefault="00A264E0" w:rsidP="005236B7">
            <w:pPr>
              <w:jc w:val="center"/>
              <w:rPr>
                <w:sz w:val="24"/>
                <w:szCs w:val="24"/>
              </w:rPr>
            </w:pPr>
            <w:r w:rsidRPr="00793841">
              <w:rPr>
                <w:sz w:val="24"/>
                <w:szCs w:val="24"/>
              </w:rPr>
              <w:t>Title</w:t>
            </w:r>
          </w:p>
        </w:tc>
        <w:tc>
          <w:tcPr>
            <w:tcW w:w="4675" w:type="dxa"/>
          </w:tcPr>
          <w:p w14:paraId="481C8537" w14:textId="3FB44519" w:rsidR="00A264E0" w:rsidRPr="00793841" w:rsidRDefault="00A264E0" w:rsidP="005236B7">
            <w:pPr>
              <w:rPr>
                <w:sz w:val="24"/>
                <w:szCs w:val="24"/>
              </w:rPr>
            </w:pPr>
            <w:r w:rsidRPr="00793841">
              <w:rPr>
                <w:sz w:val="24"/>
                <w:szCs w:val="24"/>
              </w:rPr>
              <w:t>Roles/Responsibilities/Description/</w:t>
            </w:r>
            <w:r w:rsidR="00FB40DE">
              <w:rPr>
                <w:sz w:val="24"/>
                <w:szCs w:val="24"/>
              </w:rPr>
              <w:t xml:space="preserve"> </w:t>
            </w:r>
            <w:r w:rsidRPr="00793841">
              <w:rPr>
                <w:sz w:val="24"/>
                <w:szCs w:val="24"/>
              </w:rPr>
              <w:t>Contributions to the project</w:t>
            </w:r>
            <w:r w:rsidR="00AC75D3">
              <w:rPr>
                <w:sz w:val="24"/>
                <w:szCs w:val="24"/>
              </w:rPr>
              <w:t>s</w:t>
            </w:r>
          </w:p>
        </w:tc>
      </w:tr>
      <w:tr w:rsidR="00A264E0" w:rsidRPr="00793841" w14:paraId="15BCDA88" w14:textId="77777777" w:rsidTr="00D2605A">
        <w:trPr>
          <w:trHeight w:val="1296"/>
        </w:trPr>
        <w:tc>
          <w:tcPr>
            <w:tcW w:w="2245" w:type="dxa"/>
          </w:tcPr>
          <w:p w14:paraId="7C36A20D" w14:textId="77777777" w:rsidR="00A264E0" w:rsidRPr="00793841" w:rsidRDefault="00A264E0" w:rsidP="005236B7">
            <w:pPr>
              <w:rPr>
                <w:sz w:val="24"/>
                <w:szCs w:val="24"/>
              </w:rPr>
            </w:pPr>
          </w:p>
        </w:tc>
        <w:tc>
          <w:tcPr>
            <w:tcW w:w="1710" w:type="dxa"/>
          </w:tcPr>
          <w:p w14:paraId="56F3C44F" w14:textId="77777777" w:rsidR="00A264E0" w:rsidRPr="00793841" w:rsidRDefault="00A264E0" w:rsidP="005236B7">
            <w:pPr>
              <w:rPr>
                <w:sz w:val="24"/>
                <w:szCs w:val="24"/>
              </w:rPr>
            </w:pPr>
          </w:p>
        </w:tc>
        <w:tc>
          <w:tcPr>
            <w:tcW w:w="4675" w:type="dxa"/>
          </w:tcPr>
          <w:p w14:paraId="60BEE0A4" w14:textId="77777777" w:rsidR="00A264E0" w:rsidRPr="00793841" w:rsidRDefault="00A264E0" w:rsidP="005236B7">
            <w:pPr>
              <w:rPr>
                <w:sz w:val="24"/>
                <w:szCs w:val="24"/>
              </w:rPr>
            </w:pPr>
          </w:p>
        </w:tc>
      </w:tr>
      <w:tr w:rsidR="00D2605A" w:rsidRPr="00793841" w14:paraId="377FDEF4" w14:textId="77777777" w:rsidTr="00CE1D9E">
        <w:trPr>
          <w:trHeight w:val="1296"/>
        </w:trPr>
        <w:tc>
          <w:tcPr>
            <w:tcW w:w="2245" w:type="dxa"/>
          </w:tcPr>
          <w:p w14:paraId="39D680F6" w14:textId="77777777" w:rsidR="00D2605A" w:rsidRPr="00793841" w:rsidRDefault="00D2605A" w:rsidP="00CE1D9E">
            <w:pPr>
              <w:rPr>
                <w:sz w:val="24"/>
                <w:szCs w:val="24"/>
              </w:rPr>
            </w:pPr>
          </w:p>
        </w:tc>
        <w:tc>
          <w:tcPr>
            <w:tcW w:w="1710" w:type="dxa"/>
          </w:tcPr>
          <w:p w14:paraId="751E2EA9" w14:textId="77777777" w:rsidR="00D2605A" w:rsidRPr="00793841" w:rsidRDefault="00D2605A" w:rsidP="00CE1D9E">
            <w:pPr>
              <w:rPr>
                <w:sz w:val="24"/>
                <w:szCs w:val="24"/>
              </w:rPr>
            </w:pPr>
          </w:p>
        </w:tc>
        <w:tc>
          <w:tcPr>
            <w:tcW w:w="4675" w:type="dxa"/>
          </w:tcPr>
          <w:p w14:paraId="21F10CAC" w14:textId="77777777" w:rsidR="00D2605A" w:rsidRPr="00793841" w:rsidRDefault="00D2605A" w:rsidP="00CE1D9E">
            <w:pPr>
              <w:rPr>
                <w:sz w:val="24"/>
                <w:szCs w:val="24"/>
              </w:rPr>
            </w:pPr>
          </w:p>
        </w:tc>
      </w:tr>
      <w:tr w:rsidR="00D2605A" w:rsidRPr="00793841" w14:paraId="664F0676" w14:textId="77777777" w:rsidTr="00CE1D9E">
        <w:trPr>
          <w:trHeight w:val="1296"/>
        </w:trPr>
        <w:tc>
          <w:tcPr>
            <w:tcW w:w="2245" w:type="dxa"/>
          </w:tcPr>
          <w:p w14:paraId="509261EB" w14:textId="77777777" w:rsidR="00D2605A" w:rsidRPr="00793841" w:rsidRDefault="00D2605A" w:rsidP="00CE1D9E">
            <w:pPr>
              <w:rPr>
                <w:sz w:val="24"/>
                <w:szCs w:val="24"/>
              </w:rPr>
            </w:pPr>
          </w:p>
        </w:tc>
        <w:tc>
          <w:tcPr>
            <w:tcW w:w="1710" w:type="dxa"/>
          </w:tcPr>
          <w:p w14:paraId="1AC35182" w14:textId="77777777" w:rsidR="00D2605A" w:rsidRPr="00793841" w:rsidRDefault="00D2605A" w:rsidP="00CE1D9E">
            <w:pPr>
              <w:rPr>
                <w:sz w:val="24"/>
                <w:szCs w:val="24"/>
              </w:rPr>
            </w:pPr>
          </w:p>
        </w:tc>
        <w:tc>
          <w:tcPr>
            <w:tcW w:w="4675" w:type="dxa"/>
          </w:tcPr>
          <w:p w14:paraId="521AB999" w14:textId="77777777" w:rsidR="00D2605A" w:rsidRPr="00793841" w:rsidRDefault="00D2605A" w:rsidP="00CE1D9E">
            <w:pPr>
              <w:rPr>
                <w:sz w:val="24"/>
                <w:szCs w:val="24"/>
              </w:rPr>
            </w:pPr>
          </w:p>
        </w:tc>
      </w:tr>
      <w:tr w:rsidR="00D2605A" w:rsidRPr="00793841" w14:paraId="2BB538CD" w14:textId="77777777" w:rsidTr="00CE1D9E">
        <w:trPr>
          <w:trHeight w:val="1296"/>
        </w:trPr>
        <w:tc>
          <w:tcPr>
            <w:tcW w:w="2245" w:type="dxa"/>
          </w:tcPr>
          <w:p w14:paraId="5A7DB685" w14:textId="77777777" w:rsidR="00D2605A" w:rsidRPr="00793841" w:rsidRDefault="00D2605A" w:rsidP="00CE1D9E">
            <w:pPr>
              <w:rPr>
                <w:sz w:val="24"/>
                <w:szCs w:val="24"/>
              </w:rPr>
            </w:pPr>
          </w:p>
        </w:tc>
        <w:tc>
          <w:tcPr>
            <w:tcW w:w="1710" w:type="dxa"/>
          </w:tcPr>
          <w:p w14:paraId="23CFEE06" w14:textId="77777777" w:rsidR="00D2605A" w:rsidRPr="00793841" w:rsidRDefault="00D2605A" w:rsidP="00CE1D9E">
            <w:pPr>
              <w:rPr>
                <w:sz w:val="24"/>
                <w:szCs w:val="24"/>
              </w:rPr>
            </w:pPr>
          </w:p>
        </w:tc>
        <w:tc>
          <w:tcPr>
            <w:tcW w:w="4675" w:type="dxa"/>
          </w:tcPr>
          <w:p w14:paraId="7AEB309F" w14:textId="77777777" w:rsidR="00D2605A" w:rsidRPr="00793841" w:rsidRDefault="00D2605A" w:rsidP="00CE1D9E">
            <w:pPr>
              <w:rPr>
                <w:sz w:val="24"/>
                <w:szCs w:val="24"/>
              </w:rPr>
            </w:pPr>
          </w:p>
        </w:tc>
      </w:tr>
      <w:tr w:rsidR="00734AA7" w:rsidRPr="00793841" w14:paraId="5AF51F74" w14:textId="77777777" w:rsidTr="00CE1D9E">
        <w:trPr>
          <w:trHeight w:val="1296"/>
        </w:trPr>
        <w:tc>
          <w:tcPr>
            <w:tcW w:w="2245" w:type="dxa"/>
          </w:tcPr>
          <w:p w14:paraId="4674A583" w14:textId="77777777" w:rsidR="00734AA7" w:rsidRPr="00793841" w:rsidRDefault="00734AA7" w:rsidP="00CE1D9E">
            <w:pPr>
              <w:rPr>
                <w:sz w:val="24"/>
                <w:szCs w:val="24"/>
              </w:rPr>
            </w:pPr>
          </w:p>
        </w:tc>
        <w:tc>
          <w:tcPr>
            <w:tcW w:w="1710" w:type="dxa"/>
          </w:tcPr>
          <w:p w14:paraId="03FE62B1" w14:textId="77777777" w:rsidR="00734AA7" w:rsidRPr="00793841" w:rsidRDefault="00734AA7" w:rsidP="00CE1D9E">
            <w:pPr>
              <w:rPr>
                <w:sz w:val="24"/>
                <w:szCs w:val="24"/>
              </w:rPr>
            </w:pPr>
          </w:p>
        </w:tc>
        <w:tc>
          <w:tcPr>
            <w:tcW w:w="4675" w:type="dxa"/>
          </w:tcPr>
          <w:p w14:paraId="511CDA72" w14:textId="77777777" w:rsidR="00734AA7" w:rsidRPr="00793841" w:rsidRDefault="00734AA7" w:rsidP="00CE1D9E">
            <w:pPr>
              <w:rPr>
                <w:sz w:val="24"/>
                <w:szCs w:val="24"/>
              </w:rPr>
            </w:pPr>
          </w:p>
        </w:tc>
      </w:tr>
    </w:tbl>
    <w:p w14:paraId="6BA271B0" w14:textId="77777777" w:rsidR="00A264E0" w:rsidRPr="00793841" w:rsidRDefault="00A264E0" w:rsidP="00A264E0">
      <w:pPr>
        <w:rPr>
          <w:sz w:val="24"/>
          <w:szCs w:val="24"/>
        </w:rPr>
      </w:pPr>
    </w:p>
    <w:p w14:paraId="320A3012" w14:textId="77777777" w:rsidR="00DE7115" w:rsidRDefault="00DE7115">
      <w:pPr>
        <w:rPr>
          <w:rFonts w:eastAsia="Tahoma"/>
          <w:b/>
          <w:position w:val="-2"/>
          <w:sz w:val="24"/>
          <w:szCs w:val="24"/>
          <w:u w:val="single"/>
        </w:rPr>
      </w:pPr>
      <w:r>
        <w:rPr>
          <w:rFonts w:eastAsia="Tahoma"/>
          <w:b/>
          <w:position w:val="-2"/>
          <w:sz w:val="24"/>
          <w:szCs w:val="24"/>
          <w:u w:val="single"/>
        </w:rPr>
        <w:br w:type="page"/>
      </w:r>
    </w:p>
    <w:p w14:paraId="1B7974A1" w14:textId="77777777" w:rsidR="00296397" w:rsidRPr="00793841" w:rsidRDefault="00296397" w:rsidP="00296397">
      <w:pPr>
        <w:keepNext/>
        <w:keepLines/>
        <w:tabs>
          <w:tab w:val="left" w:pos="9360"/>
        </w:tabs>
        <w:rPr>
          <w:rFonts w:eastAsia="Tahoma"/>
          <w:b/>
          <w:position w:val="-2"/>
          <w:sz w:val="24"/>
          <w:szCs w:val="24"/>
          <w:u w:val="single"/>
        </w:rPr>
      </w:pPr>
      <w:r w:rsidRPr="00793841">
        <w:rPr>
          <w:rFonts w:eastAsia="Tahoma"/>
          <w:b/>
          <w:position w:val="-2"/>
          <w:sz w:val="24"/>
          <w:szCs w:val="24"/>
          <w:u w:val="single"/>
        </w:rPr>
        <w:lastRenderedPageBreak/>
        <w:t>IV. Skills, Competencies, and Knowledge</w:t>
      </w:r>
      <w:r w:rsidRPr="00793841">
        <w:rPr>
          <w:rFonts w:eastAsia="Tahoma"/>
          <w:b/>
          <w:position w:val="-2"/>
          <w:sz w:val="24"/>
          <w:szCs w:val="24"/>
          <w:u w:val="single"/>
        </w:rPr>
        <w:tab/>
      </w:r>
    </w:p>
    <w:p w14:paraId="1D7C1018" w14:textId="77777777" w:rsidR="00296397" w:rsidRPr="00793841" w:rsidRDefault="00296397" w:rsidP="00296397">
      <w:pPr>
        <w:keepNext/>
        <w:keepLines/>
        <w:rPr>
          <w:sz w:val="24"/>
          <w:szCs w:val="24"/>
        </w:rPr>
      </w:pPr>
    </w:p>
    <w:p w14:paraId="3B8226C3" w14:textId="77777777" w:rsidR="00296397" w:rsidRDefault="00296397" w:rsidP="00296397">
      <w:pPr>
        <w:keepNext/>
        <w:keepLines/>
        <w:ind w:left="720"/>
        <w:rPr>
          <w:rFonts w:eastAsia="Tahoma"/>
          <w:bCs/>
          <w:position w:val="-1"/>
          <w:sz w:val="24"/>
          <w:szCs w:val="24"/>
        </w:rPr>
      </w:pPr>
      <w:r w:rsidRPr="00793841">
        <w:rPr>
          <w:rFonts w:eastAsia="Tahoma"/>
          <w:bCs/>
          <w:position w:val="-1"/>
          <w:sz w:val="24"/>
          <w:szCs w:val="24"/>
        </w:rPr>
        <w:t>A. Five Indicators</w:t>
      </w:r>
      <w:r w:rsidRPr="00793841">
        <w:rPr>
          <w:rFonts w:eastAsia="Tahoma"/>
          <w:bCs/>
          <w:spacing w:val="-1"/>
          <w:position w:val="-1"/>
          <w:sz w:val="24"/>
          <w:szCs w:val="24"/>
        </w:rPr>
        <w:t xml:space="preserve"> </w:t>
      </w:r>
      <w:r w:rsidRPr="00793841">
        <w:rPr>
          <w:rFonts w:eastAsia="Tahoma"/>
          <w:bCs/>
          <w:position w:val="-1"/>
          <w:sz w:val="24"/>
          <w:szCs w:val="24"/>
        </w:rPr>
        <w:t>within</w:t>
      </w:r>
      <w:r w:rsidRPr="00793841">
        <w:rPr>
          <w:rFonts w:eastAsia="Tahoma"/>
          <w:bCs/>
          <w:spacing w:val="-1"/>
          <w:position w:val="-1"/>
          <w:sz w:val="24"/>
          <w:szCs w:val="24"/>
        </w:rPr>
        <w:t xml:space="preserve"> </w:t>
      </w:r>
      <w:r w:rsidRPr="00793841">
        <w:rPr>
          <w:rFonts w:eastAsia="Tahoma"/>
          <w:bCs/>
          <w:position w:val="-1"/>
          <w:sz w:val="24"/>
          <w:szCs w:val="24"/>
        </w:rPr>
        <w:t>your Primary AFNR Career Pathway</w:t>
      </w:r>
    </w:p>
    <w:p w14:paraId="0B15C99B" w14:textId="77777777" w:rsidR="00296397" w:rsidRPr="00793841" w:rsidRDefault="00296397" w:rsidP="00296397">
      <w:pPr>
        <w:keepNext/>
        <w:keepLines/>
        <w:ind w:left="720"/>
        <w:rPr>
          <w:rFonts w:eastAsia="Tahoma"/>
          <w:bCs/>
          <w:sz w:val="24"/>
          <w:szCs w:val="24"/>
        </w:rPr>
      </w:pPr>
    </w:p>
    <w:p w14:paraId="5DE3ECB7" w14:textId="77777777" w:rsidR="00296397" w:rsidRDefault="00296397" w:rsidP="00296397">
      <w:pPr>
        <w:ind w:left="1008" w:hanging="432"/>
        <w:rPr>
          <w:sz w:val="24"/>
          <w:szCs w:val="24"/>
        </w:rPr>
      </w:pPr>
      <w:r>
        <w:rPr>
          <w:sz w:val="24"/>
          <w:szCs w:val="24"/>
        </w:rPr>
        <w:t>1.</w:t>
      </w:r>
      <w:r>
        <w:rPr>
          <w:sz w:val="24"/>
          <w:szCs w:val="24"/>
        </w:rPr>
        <w:tab/>
      </w:r>
      <w:r w:rsidRPr="00793841">
        <w:rPr>
          <w:rFonts w:eastAsia="Tahoma"/>
          <w:bCs/>
          <w:position w:val="-2"/>
          <w:sz w:val="24"/>
          <w:szCs w:val="24"/>
        </w:rPr>
        <w:t>(Choose one of the following</w:t>
      </w:r>
      <w:r>
        <w:rPr>
          <w:rFonts w:eastAsia="Tahoma"/>
          <w:bCs/>
          <w:position w:val="-2"/>
          <w:sz w:val="24"/>
          <w:szCs w:val="24"/>
        </w:rPr>
        <w:t xml:space="preserve"> </w:t>
      </w:r>
      <w:r w:rsidRPr="00793841">
        <w:rPr>
          <w:rFonts w:eastAsia="Tahoma"/>
          <w:bCs/>
          <w:position w:val="-1"/>
          <w:sz w:val="24"/>
          <w:szCs w:val="24"/>
        </w:rPr>
        <w:t>Indicators</w:t>
      </w:r>
      <w:r w:rsidRPr="00793841">
        <w:rPr>
          <w:rFonts w:eastAsia="Tahoma"/>
          <w:bCs/>
          <w:spacing w:val="-1"/>
          <w:position w:val="-1"/>
          <w:sz w:val="24"/>
          <w:szCs w:val="24"/>
        </w:rPr>
        <w:t xml:space="preserve"> </w:t>
      </w:r>
      <w:r w:rsidRPr="00793841">
        <w:rPr>
          <w:rFonts w:eastAsia="Tahoma"/>
          <w:bCs/>
          <w:position w:val="-1"/>
          <w:sz w:val="24"/>
          <w:szCs w:val="24"/>
        </w:rPr>
        <w:t>within</w:t>
      </w:r>
      <w:r w:rsidRPr="00793841">
        <w:rPr>
          <w:rFonts w:eastAsia="Tahoma"/>
          <w:bCs/>
          <w:spacing w:val="-1"/>
          <w:position w:val="-1"/>
          <w:sz w:val="24"/>
          <w:szCs w:val="24"/>
        </w:rPr>
        <w:t xml:space="preserve"> </w:t>
      </w:r>
      <w:r w:rsidRPr="00793841">
        <w:rPr>
          <w:rFonts w:eastAsia="Tahoma"/>
          <w:bCs/>
          <w:position w:val="-1"/>
          <w:sz w:val="24"/>
          <w:szCs w:val="24"/>
        </w:rPr>
        <w:t>your Primary AFNR Career Pathway</w:t>
      </w:r>
      <w:r w:rsidRPr="00793841">
        <w:rPr>
          <w:rFonts w:eastAsia="Tahoma"/>
          <w:bCs/>
          <w:position w:val="-2"/>
          <w:sz w:val="24"/>
          <w:szCs w:val="24"/>
        </w:rPr>
        <w:t>)</w:t>
      </w:r>
    </w:p>
    <w:p w14:paraId="0BFD052C" w14:textId="77777777" w:rsidR="00296397" w:rsidRDefault="00296397" w:rsidP="00296397">
      <w:pPr>
        <w:ind w:left="576"/>
        <w:rPr>
          <w:sz w:val="24"/>
          <w:szCs w:val="24"/>
        </w:rPr>
      </w:pPr>
    </w:p>
    <w:p w14:paraId="04BC108D" w14:textId="77777777" w:rsidR="00296397" w:rsidRPr="008F54D6" w:rsidRDefault="00296397" w:rsidP="005472A2">
      <w:pPr>
        <w:pStyle w:val="ListParagraph"/>
        <w:ind w:left="1008"/>
        <w:rPr>
          <w:szCs w:val="24"/>
        </w:rPr>
      </w:pPr>
      <w:r w:rsidRPr="008F54D6">
        <w:rPr>
          <w:szCs w:val="24"/>
        </w:rPr>
        <w:t>Specifically, describe the SAE activities performed to learn or demonstrate the performance indicator selected.</w:t>
      </w:r>
    </w:p>
    <w:tbl>
      <w:tblPr>
        <w:tblStyle w:val="TableGrid"/>
        <w:tblW w:w="8579" w:type="dxa"/>
        <w:tblInd w:w="866" w:type="dxa"/>
        <w:tblLook w:val="04A0" w:firstRow="1" w:lastRow="0" w:firstColumn="1" w:lastColumn="0" w:noHBand="0" w:noVBand="1"/>
      </w:tblPr>
      <w:tblGrid>
        <w:gridCol w:w="8579"/>
      </w:tblGrid>
      <w:tr w:rsidR="00296397" w14:paraId="7AD83EE7" w14:textId="77777777" w:rsidTr="0060381E">
        <w:trPr>
          <w:trHeight w:val="1584"/>
        </w:trPr>
        <w:tc>
          <w:tcPr>
            <w:tcW w:w="8579" w:type="dxa"/>
          </w:tcPr>
          <w:p w14:paraId="3DD3A11A" w14:textId="77777777" w:rsidR="00296397" w:rsidRDefault="00296397" w:rsidP="0060381E">
            <w:pPr>
              <w:rPr>
                <w:bCs/>
                <w:sz w:val="24"/>
                <w:szCs w:val="24"/>
              </w:rPr>
            </w:pPr>
          </w:p>
        </w:tc>
      </w:tr>
    </w:tbl>
    <w:p w14:paraId="54F229AA" w14:textId="77777777" w:rsidR="00296397" w:rsidRPr="00793841" w:rsidRDefault="00296397" w:rsidP="00296397">
      <w:pPr>
        <w:rPr>
          <w:bCs/>
          <w:sz w:val="24"/>
          <w:szCs w:val="24"/>
        </w:rPr>
      </w:pPr>
    </w:p>
    <w:p w14:paraId="69354170" w14:textId="77777777" w:rsidR="00296397" w:rsidRDefault="00296397" w:rsidP="00296397">
      <w:pPr>
        <w:ind w:left="1008" w:hanging="432"/>
        <w:rPr>
          <w:sz w:val="24"/>
          <w:szCs w:val="24"/>
        </w:rPr>
      </w:pPr>
      <w:r>
        <w:rPr>
          <w:sz w:val="24"/>
          <w:szCs w:val="24"/>
        </w:rPr>
        <w:t>2.</w:t>
      </w:r>
      <w:r>
        <w:rPr>
          <w:sz w:val="24"/>
          <w:szCs w:val="24"/>
        </w:rPr>
        <w:tab/>
      </w:r>
      <w:r w:rsidRPr="00793841">
        <w:rPr>
          <w:rFonts w:eastAsia="Tahoma"/>
          <w:bCs/>
          <w:position w:val="-2"/>
          <w:sz w:val="24"/>
          <w:szCs w:val="24"/>
        </w:rPr>
        <w:t>(Choose one of the following</w:t>
      </w:r>
      <w:r>
        <w:rPr>
          <w:rFonts w:eastAsia="Tahoma"/>
          <w:bCs/>
          <w:position w:val="-2"/>
          <w:sz w:val="24"/>
          <w:szCs w:val="24"/>
        </w:rPr>
        <w:t xml:space="preserve"> </w:t>
      </w:r>
      <w:r w:rsidRPr="00793841">
        <w:rPr>
          <w:rFonts w:eastAsia="Tahoma"/>
          <w:bCs/>
          <w:position w:val="-1"/>
          <w:sz w:val="24"/>
          <w:szCs w:val="24"/>
        </w:rPr>
        <w:t>Indicators</w:t>
      </w:r>
      <w:r w:rsidRPr="00793841">
        <w:rPr>
          <w:rFonts w:eastAsia="Tahoma"/>
          <w:bCs/>
          <w:spacing w:val="-1"/>
          <w:position w:val="-1"/>
          <w:sz w:val="24"/>
          <w:szCs w:val="24"/>
        </w:rPr>
        <w:t xml:space="preserve"> </w:t>
      </w:r>
      <w:r w:rsidRPr="00793841">
        <w:rPr>
          <w:rFonts w:eastAsia="Tahoma"/>
          <w:bCs/>
          <w:position w:val="-1"/>
          <w:sz w:val="24"/>
          <w:szCs w:val="24"/>
        </w:rPr>
        <w:t>within</w:t>
      </w:r>
      <w:r w:rsidRPr="00793841">
        <w:rPr>
          <w:rFonts w:eastAsia="Tahoma"/>
          <w:bCs/>
          <w:spacing w:val="-1"/>
          <w:position w:val="-1"/>
          <w:sz w:val="24"/>
          <w:szCs w:val="24"/>
        </w:rPr>
        <w:t xml:space="preserve"> </w:t>
      </w:r>
      <w:r w:rsidRPr="00793841">
        <w:rPr>
          <w:rFonts w:eastAsia="Tahoma"/>
          <w:bCs/>
          <w:position w:val="-1"/>
          <w:sz w:val="24"/>
          <w:szCs w:val="24"/>
        </w:rPr>
        <w:t>your Primary AFNR Career Pathway</w:t>
      </w:r>
      <w:r w:rsidRPr="00793841">
        <w:rPr>
          <w:rFonts w:eastAsia="Tahoma"/>
          <w:bCs/>
          <w:position w:val="-2"/>
          <w:sz w:val="24"/>
          <w:szCs w:val="24"/>
        </w:rPr>
        <w:t>)</w:t>
      </w:r>
    </w:p>
    <w:p w14:paraId="3B1C47FE" w14:textId="77777777" w:rsidR="00296397" w:rsidRDefault="00296397" w:rsidP="00296397">
      <w:pPr>
        <w:ind w:left="576"/>
        <w:rPr>
          <w:sz w:val="24"/>
          <w:szCs w:val="24"/>
        </w:rPr>
      </w:pPr>
    </w:p>
    <w:p w14:paraId="4702C11A" w14:textId="77777777" w:rsidR="00296397" w:rsidRPr="008F54D6" w:rsidRDefault="00296397" w:rsidP="005472A2">
      <w:pPr>
        <w:pStyle w:val="ListParagraph"/>
        <w:ind w:left="1008"/>
        <w:rPr>
          <w:szCs w:val="24"/>
        </w:rPr>
      </w:pPr>
      <w:r w:rsidRPr="008F54D6">
        <w:rPr>
          <w:szCs w:val="24"/>
        </w:rPr>
        <w:t>Specifically, describe the SAE activities performed to learn or demonstrate the performance indicator selected.</w:t>
      </w:r>
    </w:p>
    <w:tbl>
      <w:tblPr>
        <w:tblStyle w:val="TableGrid"/>
        <w:tblW w:w="8579" w:type="dxa"/>
        <w:tblInd w:w="866" w:type="dxa"/>
        <w:tblLook w:val="04A0" w:firstRow="1" w:lastRow="0" w:firstColumn="1" w:lastColumn="0" w:noHBand="0" w:noVBand="1"/>
      </w:tblPr>
      <w:tblGrid>
        <w:gridCol w:w="8579"/>
      </w:tblGrid>
      <w:tr w:rsidR="00296397" w14:paraId="34505827" w14:textId="77777777" w:rsidTr="0060381E">
        <w:trPr>
          <w:trHeight w:val="1584"/>
        </w:trPr>
        <w:tc>
          <w:tcPr>
            <w:tcW w:w="8579" w:type="dxa"/>
          </w:tcPr>
          <w:p w14:paraId="4FB6D684" w14:textId="77777777" w:rsidR="00296397" w:rsidRDefault="00296397" w:rsidP="0060381E">
            <w:pPr>
              <w:rPr>
                <w:bCs/>
                <w:sz w:val="24"/>
                <w:szCs w:val="24"/>
              </w:rPr>
            </w:pPr>
          </w:p>
        </w:tc>
      </w:tr>
    </w:tbl>
    <w:p w14:paraId="09528D9D" w14:textId="77777777" w:rsidR="00296397" w:rsidRPr="00793841" w:rsidRDefault="00296397" w:rsidP="00296397">
      <w:pPr>
        <w:rPr>
          <w:bCs/>
          <w:sz w:val="24"/>
          <w:szCs w:val="24"/>
        </w:rPr>
      </w:pPr>
    </w:p>
    <w:p w14:paraId="3F0F716A" w14:textId="77777777" w:rsidR="00296397" w:rsidRDefault="00296397" w:rsidP="00296397">
      <w:pPr>
        <w:ind w:left="1008" w:hanging="432"/>
        <w:rPr>
          <w:sz w:val="24"/>
          <w:szCs w:val="24"/>
        </w:rPr>
      </w:pPr>
      <w:r>
        <w:rPr>
          <w:sz w:val="24"/>
          <w:szCs w:val="24"/>
        </w:rPr>
        <w:t>3.</w:t>
      </w:r>
      <w:r>
        <w:rPr>
          <w:sz w:val="24"/>
          <w:szCs w:val="24"/>
        </w:rPr>
        <w:tab/>
      </w:r>
      <w:r w:rsidRPr="00793841">
        <w:rPr>
          <w:rFonts w:eastAsia="Tahoma"/>
          <w:bCs/>
          <w:position w:val="-2"/>
          <w:sz w:val="24"/>
          <w:szCs w:val="24"/>
        </w:rPr>
        <w:t>(Choose one of the following</w:t>
      </w:r>
      <w:r>
        <w:rPr>
          <w:rFonts w:eastAsia="Tahoma"/>
          <w:bCs/>
          <w:position w:val="-2"/>
          <w:sz w:val="24"/>
          <w:szCs w:val="24"/>
        </w:rPr>
        <w:t xml:space="preserve"> </w:t>
      </w:r>
      <w:r w:rsidRPr="00793841">
        <w:rPr>
          <w:rFonts w:eastAsia="Tahoma"/>
          <w:bCs/>
          <w:position w:val="-1"/>
          <w:sz w:val="24"/>
          <w:szCs w:val="24"/>
        </w:rPr>
        <w:t>Indicators</w:t>
      </w:r>
      <w:r w:rsidRPr="00793841">
        <w:rPr>
          <w:rFonts w:eastAsia="Tahoma"/>
          <w:bCs/>
          <w:spacing w:val="-1"/>
          <w:position w:val="-1"/>
          <w:sz w:val="24"/>
          <w:szCs w:val="24"/>
        </w:rPr>
        <w:t xml:space="preserve"> </w:t>
      </w:r>
      <w:r w:rsidRPr="00793841">
        <w:rPr>
          <w:rFonts w:eastAsia="Tahoma"/>
          <w:bCs/>
          <w:position w:val="-1"/>
          <w:sz w:val="24"/>
          <w:szCs w:val="24"/>
        </w:rPr>
        <w:t>within</w:t>
      </w:r>
      <w:r w:rsidRPr="00793841">
        <w:rPr>
          <w:rFonts w:eastAsia="Tahoma"/>
          <w:bCs/>
          <w:spacing w:val="-1"/>
          <w:position w:val="-1"/>
          <w:sz w:val="24"/>
          <w:szCs w:val="24"/>
        </w:rPr>
        <w:t xml:space="preserve"> </w:t>
      </w:r>
      <w:r w:rsidRPr="00793841">
        <w:rPr>
          <w:rFonts w:eastAsia="Tahoma"/>
          <w:bCs/>
          <w:position w:val="-1"/>
          <w:sz w:val="24"/>
          <w:szCs w:val="24"/>
        </w:rPr>
        <w:t>your Primary AFNR Career Pathway</w:t>
      </w:r>
      <w:r w:rsidRPr="00793841">
        <w:rPr>
          <w:rFonts w:eastAsia="Tahoma"/>
          <w:bCs/>
          <w:position w:val="-2"/>
          <w:sz w:val="24"/>
          <w:szCs w:val="24"/>
        </w:rPr>
        <w:t>)</w:t>
      </w:r>
    </w:p>
    <w:p w14:paraId="4E7EBDE2" w14:textId="77777777" w:rsidR="00296397" w:rsidRDefault="00296397" w:rsidP="00296397">
      <w:pPr>
        <w:ind w:left="576"/>
        <w:rPr>
          <w:sz w:val="24"/>
          <w:szCs w:val="24"/>
        </w:rPr>
      </w:pPr>
    </w:p>
    <w:p w14:paraId="6F4760CA" w14:textId="77777777" w:rsidR="00296397" w:rsidRPr="008F54D6" w:rsidRDefault="00296397" w:rsidP="005472A2">
      <w:pPr>
        <w:pStyle w:val="ListParagraph"/>
        <w:ind w:left="1008"/>
        <w:rPr>
          <w:szCs w:val="24"/>
        </w:rPr>
      </w:pPr>
      <w:r w:rsidRPr="008F54D6">
        <w:rPr>
          <w:szCs w:val="24"/>
        </w:rPr>
        <w:t>Specifically, describe the SAE activities performed to learn or demonstrate the performance indicator selected.</w:t>
      </w:r>
    </w:p>
    <w:tbl>
      <w:tblPr>
        <w:tblStyle w:val="TableGrid"/>
        <w:tblW w:w="8579" w:type="dxa"/>
        <w:tblInd w:w="866" w:type="dxa"/>
        <w:tblLook w:val="04A0" w:firstRow="1" w:lastRow="0" w:firstColumn="1" w:lastColumn="0" w:noHBand="0" w:noVBand="1"/>
      </w:tblPr>
      <w:tblGrid>
        <w:gridCol w:w="8579"/>
      </w:tblGrid>
      <w:tr w:rsidR="00296397" w14:paraId="13B3C351" w14:textId="77777777" w:rsidTr="0060381E">
        <w:trPr>
          <w:trHeight w:val="1584"/>
        </w:trPr>
        <w:tc>
          <w:tcPr>
            <w:tcW w:w="8579" w:type="dxa"/>
          </w:tcPr>
          <w:p w14:paraId="20590F7C" w14:textId="77777777" w:rsidR="00296397" w:rsidRDefault="00296397" w:rsidP="0060381E">
            <w:pPr>
              <w:rPr>
                <w:bCs/>
                <w:sz w:val="24"/>
                <w:szCs w:val="24"/>
              </w:rPr>
            </w:pPr>
          </w:p>
        </w:tc>
      </w:tr>
    </w:tbl>
    <w:p w14:paraId="7258C7E6" w14:textId="77777777" w:rsidR="00296397" w:rsidRPr="00793841" w:rsidRDefault="00296397" w:rsidP="00296397">
      <w:pPr>
        <w:rPr>
          <w:bCs/>
          <w:sz w:val="24"/>
          <w:szCs w:val="24"/>
        </w:rPr>
      </w:pPr>
    </w:p>
    <w:p w14:paraId="52F9BBB7" w14:textId="77777777" w:rsidR="00296397" w:rsidRDefault="00296397" w:rsidP="00296397">
      <w:pPr>
        <w:keepNext/>
        <w:keepLines/>
        <w:ind w:left="1008" w:hanging="432"/>
        <w:rPr>
          <w:sz w:val="24"/>
          <w:szCs w:val="24"/>
        </w:rPr>
      </w:pPr>
      <w:r>
        <w:rPr>
          <w:sz w:val="24"/>
          <w:szCs w:val="24"/>
        </w:rPr>
        <w:lastRenderedPageBreak/>
        <w:t>4.</w:t>
      </w:r>
      <w:r>
        <w:rPr>
          <w:sz w:val="24"/>
          <w:szCs w:val="24"/>
        </w:rPr>
        <w:tab/>
      </w:r>
      <w:r w:rsidRPr="00793841">
        <w:rPr>
          <w:rFonts w:eastAsia="Tahoma"/>
          <w:bCs/>
          <w:position w:val="-2"/>
          <w:sz w:val="24"/>
          <w:szCs w:val="24"/>
        </w:rPr>
        <w:t>(Choose one of the following</w:t>
      </w:r>
      <w:r>
        <w:rPr>
          <w:rFonts w:eastAsia="Tahoma"/>
          <w:bCs/>
          <w:position w:val="-2"/>
          <w:sz w:val="24"/>
          <w:szCs w:val="24"/>
        </w:rPr>
        <w:t xml:space="preserve"> </w:t>
      </w:r>
      <w:r w:rsidRPr="00793841">
        <w:rPr>
          <w:rFonts w:eastAsia="Tahoma"/>
          <w:bCs/>
          <w:position w:val="-1"/>
          <w:sz w:val="24"/>
          <w:szCs w:val="24"/>
        </w:rPr>
        <w:t>Indicators</w:t>
      </w:r>
      <w:r w:rsidRPr="00793841">
        <w:rPr>
          <w:rFonts w:eastAsia="Tahoma"/>
          <w:bCs/>
          <w:spacing w:val="-1"/>
          <w:position w:val="-1"/>
          <w:sz w:val="24"/>
          <w:szCs w:val="24"/>
        </w:rPr>
        <w:t xml:space="preserve"> </w:t>
      </w:r>
      <w:r w:rsidRPr="00793841">
        <w:rPr>
          <w:rFonts w:eastAsia="Tahoma"/>
          <w:bCs/>
          <w:position w:val="-1"/>
          <w:sz w:val="24"/>
          <w:szCs w:val="24"/>
        </w:rPr>
        <w:t>within</w:t>
      </w:r>
      <w:r w:rsidRPr="00793841">
        <w:rPr>
          <w:rFonts w:eastAsia="Tahoma"/>
          <w:bCs/>
          <w:spacing w:val="-1"/>
          <w:position w:val="-1"/>
          <w:sz w:val="24"/>
          <w:szCs w:val="24"/>
        </w:rPr>
        <w:t xml:space="preserve"> </w:t>
      </w:r>
      <w:r w:rsidRPr="00793841">
        <w:rPr>
          <w:rFonts w:eastAsia="Tahoma"/>
          <w:bCs/>
          <w:position w:val="-1"/>
          <w:sz w:val="24"/>
          <w:szCs w:val="24"/>
        </w:rPr>
        <w:t>your Primary AFNR Career Pathway</w:t>
      </w:r>
      <w:r w:rsidRPr="00793841">
        <w:rPr>
          <w:rFonts w:eastAsia="Tahoma"/>
          <w:bCs/>
          <w:position w:val="-2"/>
          <w:sz w:val="24"/>
          <w:szCs w:val="24"/>
        </w:rPr>
        <w:t>)</w:t>
      </w:r>
    </w:p>
    <w:p w14:paraId="51A32A61" w14:textId="77777777" w:rsidR="00296397" w:rsidRDefault="00296397" w:rsidP="00296397">
      <w:pPr>
        <w:keepNext/>
        <w:keepLines/>
        <w:ind w:left="576"/>
        <w:rPr>
          <w:sz w:val="24"/>
          <w:szCs w:val="24"/>
        </w:rPr>
      </w:pPr>
    </w:p>
    <w:p w14:paraId="7B9DAF57" w14:textId="77777777" w:rsidR="00296397" w:rsidRPr="008F54D6" w:rsidRDefault="00296397" w:rsidP="005472A2">
      <w:pPr>
        <w:pStyle w:val="ListParagraph"/>
        <w:keepNext/>
        <w:keepLines/>
        <w:ind w:left="1008"/>
        <w:rPr>
          <w:szCs w:val="24"/>
        </w:rPr>
      </w:pPr>
      <w:r w:rsidRPr="008F54D6">
        <w:rPr>
          <w:szCs w:val="24"/>
        </w:rPr>
        <w:t>Specifically, describe the SAE activities performed to learn or demonstrate the performance indicator selected.</w:t>
      </w:r>
    </w:p>
    <w:tbl>
      <w:tblPr>
        <w:tblStyle w:val="TableGrid"/>
        <w:tblW w:w="8579" w:type="dxa"/>
        <w:tblInd w:w="866" w:type="dxa"/>
        <w:tblLook w:val="04A0" w:firstRow="1" w:lastRow="0" w:firstColumn="1" w:lastColumn="0" w:noHBand="0" w:noVBand="1"/>
      </w:tblPr>
      <w:tblGrid>
        <w:gridCol w:w="8579"/>
      </w:tblGrid>
      <w:tr w:rsidR="00296397" w14:paraId="591598AC" w14:textId="77777777" w:rsidTr="0060381E">
        <w:trPr>
          <w:trHeight w:val="1584"/>
        </w:trPr>
        <w:tc>
          <w:tcPr>
            <w:tcW w:w="8579" w:type="dxa"/>
          </w:tcPr>
          <w:p w14:paraId="6B5C9038" w14:textId="77777777" w:rsidR="00296397" w:rsidRDefault="00296397" w:rsidP="0060381E">
            <w:pPr>
              <w:rPr>
                <w:bCs/>
                <w:sz w:val="24"/>
                <w:szCs w:val="24"/>
              </w:rPr>
            </w:pPr>
          </w:p>
        </w:tc>
      </w:tr>
    </w:tbl>
    <w:p w14:paraId="2C8EE0B8" w14:textId="77777777" w:rsidR="00296397" w:rsidRPr="00793841" w:rsidRDefault="00296397" w:rsidP="00296397">
      <w:pPr>
        <w:rPr>
          <w:bCs/>
          <w:sz w:val="24"/>
          <w:szCs w:val="24"/>
        </w:rPr>
      </w:pPr>
    </w:p>
    <w:p w14:paraId="004FAB58" w14:textId="77777777" w:rsidR="00296397" w:rsidRDefault="00296397" w:rsidP="00296397">
      <w:pPr>
        <w:ind w:left="1008" w:hanging="432"/>
        <w:rPr>
          <w:sz w:val="24"/>
          <w:szCs w:val="24"/>
        </w:rPr>
      </w:pPr>
      <w:r>
        <w:rPr>
          <w:sz w:val="24"/>
          <w:szCs w:val="24"/>
        </w:rPr>
        <w:t>5.</w:t>
      </w:r>
      <w:r>
        <w:rPr>
          <w:sz w:val="24"/>
          <w:szCs w:val="24"/>
        </w:rPr>
        <w:tab/>
      </w:r>
      <w:r w:rsidRPr="00793841">
        <w:rPr>
          <w:rFonts w:eastAsia="Tahoma"/>
          <w:bCs/>
          <w:position w:val="-2"/>
          <w:sz w:val="24"/>
          <w:szCs w:val="24"/>
        </w:rPr>
        <w:t>(Choose one of the following</w:t>
      </w:r>
      <w:r>
        <w:rPr>
          <w:rFonts w:eastAsia="Tahoma"/>
          <w:bCs/>
          <w:position w:val="-2"/>
          <w:sz w:val="24"/>
          <w:szCs w:val="24"/>
        </w:rPr>
        <w:t xml:space="preserve"> </w:t>
      </w:r>
      <w:r w:rsidRPr="00793841">
        <w:rPr>
          <w:rFonts w:eastAsia="Tahoma"/>
          <w:bCs/>
          <w:position w:val="-1"/>
          <w:sz w:val="24"/>
          <w:szCs w:val="24"/>
        </w:rPr>
        <w:t>Indicators</w:t>
      </w:r>
      <w:r w:rsidRPr="00793841">
        <w:rPr>
          <w:rFonts w:eastAsia="Tahoma"/>
          <w:bCs/>
          <w:spacing w:val="-1"/>
          <w:position w:val="-1"/>
          <w:sz w:val="24"/>
          <w:szCs w:val="24"/>
        </w:rPr>
        <w:t xml:space="preserve"> </w:t>
      </w:r>
      <w:r w:rsidRPr="00793841">
        <w:rPr>
          <w:rFonts w:eastAsia="Tahoma"/>
          <w:bCs/>
          <w:position w:val="-1"/>
          <w:sz w:val="24"/>
          <w:szCs w:val="24"/>
        </w:rPr>
        <w:t>within</w:t>
      </w:r>
      <w:r w:rsidRPr="00793841">
        <w:rPr>
          <w:rFonts w:eastAsia="Tahoma"/>
          <w:bCs/>
          <w:spacing w:val="-1"/>
          <w:position w:val="-1"/>
          <w:sz w:val="24"/>
          <w:szCs w:val="24"/>
        </w:rPr>
        <w:t xml:space="preserve"> </w:t>
      </w:r>
      <w:r w:rsidRPr="00793841">
        <w:rPr>
          <w:rFonts w:eastAsia="Tahoma"/>
          <w:bCs/>
          <w:position w:val="-1"/>
          <w:sz w:val="24"/>
          <w:szCs w:val="24"/>
        </w:rPr>
        <w:t>your Primary AFNR Career Pathway</w:t>
      </w:r>
      <w:r w:rsidRPr="00793841">
        <w:rPr>
          <w:rFonts w:eastAsia="Tahoma"/>
          <w:bCs/>
          <w:position w:val="-2"/>
          <w:sz w:val="24"/>
          <w:szCs w:val="24"/>
        </w:rPr>
        <w:t>)</w:t>
      </w:r>
    </w:p>
    <w:p w14:paraId="0B6D00CD" w14:textId="77777777" w:rsidR="00296397" w:rsidRDefault="00296397" w:rsidP="00296397">
      <w:pPr>
        <w:ind w:left="576"/>
        <w:rPr>
          <w:sz w:val="24"/>
          <w:szCs w:val="24"/>
        </w:rPr>
      </w:pPr>
    </w:p>
    <w:p w14:paraId="6FC463EE" w14:textId="77777777" w:rsidR="00296397" w:rsidRPr="008F54D6" w:rsidRDefault="00296397" w:rsidP="005472A2">
      <w:pPr>
        <w:pStyle w:val="ListParagraph"/>
        <w:ind w:left="1008"/>
        <w:rPr>
          <w:szCs w:val="24"/>
        </w:rPr>
      </w:pPr>
      <w:r w:rsidRPr="008F54D6">
        <w:rPr>
          <w:szCs w:val="24"/>
        </w:rPr>
        <w:t>Specifically, describe the SAE activities performed to learn or demonstrate the performance indicator selected.</w:t>
      </w:r>
    </w:p>
    <w:tbl>
      <w:tblPr>
        <w:tblStyle w:val="TableGrid"/>
        <w:tblW w:w="8579" w:type="dxa"/>
        <w:tblInd w:w="866" w:type="dxa"/>
        <w:tblLook w:val="04A0" w:firstRow="1" w:lastRow="0" w:firstColumn="1" w:lastColumn="0" w:noHBand="0" w:noVBand="1"/>
      </w:tblPr>
      <w:tblGrid>
        <w:gridCol w:w="8579"/>
      </w:tblGrid>
      <w:tr w:rsidR="00296397" w14:paraId="4EC5FE99" w14:textId="77777777" w:rsidTr="0060381E">
        <w:trPr>
          <w:trHeight w:val="1584"/>
        </w:trPr>
        <w:tc>
          <w:tcPr>
            <w:tcW w:w="8579" w:type="dxa"/>
          </w:tcPr>
          <w:p w14:paraId="5C3A972A" w14:textId="77777777" w:rsidR="00296397" w:rsidRDefault="00296397" w:rsidP="0060381E">
            <w:pPr>
              <w:rPr>
                <w:bCs/>
                <w:sz w:val="24"/>
                <w:szCs w:val="24"/>
              </w:rPr>
            </w:pPr>
          </w:p>
        </w:tc>
      </w:tr>
    </w:tbl>
    <w:p w14:paraId="1CC51358" w14:textId="77777777" w:rsidR="00296397" w:rsidRPr="00793841" w:rsidRDefault="00296397" w:rsidP="00296397">
      <w:pPr>
        <w:rPr>
          <w:bCs/>
          <w:sz w:val="24"/>
          <w:szCs w:val="24"/>
        </w:rPr>
      </w:pPr>
    </w:p>
    <w:p w14:paraId="4F83CFB0" w14:textId="77777777" w:rsidR="00296397" w:rsidRPr="00793841" w:rsidRDefault="00296397" w:rsidP="00296397">
      <w:pPr>
        <w:keepNext/>
        <w:keepLines/>
        <w:ind w:left="719"/>
        <w:rPr>
          <w:rFonts w:eastAsia="Tahoma"/>
          <w:bCs/>
          <w:sz w:val="24"/>
          <w:szCs w:val="24"/>
        </w:rPr>
      </w:pPr>
      <w:r w:rsidRPr="00793841">
        <w:rPr>
          <w:rFonts w:eastAsia="Tahoma"/>
          <w:bCs/>
          <w:position w:val="-1"/>
          <w:sz w:val="24"/>
          <w:szCs w:val="24"/>
        </w:rPr>
        <w:t>B. Two Indicators</w:t>
      </w:r>
      <w:r w:rsidRPr="00793841">
        <w:rPr>
          <w:rFonts w:eastAsia="Tahoma"/>
          <w:bCs/>
          <w:spacing w:val="-1"/>
          <w:position w:val="-1"/>
          <w:sz w:val="24"/>
          <w:szCs w:val="24"/>
        </w:rPr>
        <w:t xml:space="preserve"> </w:t>
      </w:r>
      <w:r w:rsidRPr="00793841">
        <w:rPr>
          <w:rFonts w:eastAsia="Tahoma"/>
          <w:bCs/>
          <w:position w:val="-1"/>
          <w:sz w:val="24"/>
          <w:szCs w:val="24"/>
        </w:rPr>
        <w:t>from any AFNR Career Pathway</w:t>
      </w:r>
    </w:p>
    <w:p w14:paraId="0EC38009" w14:textId="77777777" w:rsidR="00296397" w:rsidRPr="00793841" w:rsidRDefault="00296397" w:rsidP="00296397">
      <w:pPr>
        <w:keepNext/>
        <w:keepLines/>
        <w:ind w:left="575"/>
        <w:rPr>
          <w:sz w:val="24"/>
          <w:szCs w:val="24"/>
        </w:rPr>
      </w:pPr>
    </w:p>
    <w:p w14:paraId="7D139EBA" w14:textId="77777777" w:rsidR="00296397" w:rsidRDefault="00296397" w:rsidP="00296397">
      <w:pPr>
        <w:ind w:left="1008" w:hanging="432"/>
        <w:rPr>
          <w:sz w:val="24"/>
          <w:szCs w:val="24"/>
        </w:rPr>
      </w:pPr>
      <w:r>
        <w:rPr>
          <w:sz w:val="24"/>
          <w:szCs w:val="24"/>
        </w:rPr>
        <w:t>6.</w:t>
      </w:r>
      <w:r>
        <w:rPr>
          <w:sz w:val="24"/>
          <w:szCs w:val="24"/>
        </w:rPr>
        <w:tab/>
      </w:r>
      <w:r w:rsidRPr="00793841">
        <w:rPr>
          <w:rFonts w:eastAsia="Tahoma"/>
          <w:bCs/>
          <w:position w:val="-2"/>
          <w:sz w:val="24"/>
          <w:szCs w:val="24"/>
        </w:rPr>
        <w:t>(Choose one of the following</w:t>
      </w:r>
      <w:r>
        <w:rPr>
          <w:rFonts w:eastAsia="Tahoma"/>
          <w:bCs/>
          <w:position w:val="-2"/>
          <w:sz w:val="24"/>
          <w:szCs w:val="24"/>
        </w:rPr>
        <w:t xml:space="preserve"> </w:t>
      </w:r>
      <w:r w:rsidRPr="00793841">
        <w:rPr>
          <w:rFonts w:eastAsia="Tahoma"/>
          <w:bCs/>
          <w:position w:val="-1"/>
          <w:sz w:val="24"/>
          <w:szCs w:val="24"/>
        </w:rPr>
        <w:t>Indicators</w:t>
      </w:r>
      <w:r w:rsidRPr="00793841">
        <w:rPr>
          <w:rFonts w:eastAsia="Tahoma"/>
          <w:bCs/>
          <w:spacing w:val="-1"/>
          <w:position w:val="-1"/>
          <w:sz w:val="24"/>
          <w:szCs w:val="24"/>
        </w:rPr>
        <w:t xml:space="preserve"> </w:t>
      </w:r>
      <w:r w:rsidRPr="00793841">
        <w:rPr>
          <w:rFonts w:eastAsia="Tahoma"/>
          <w:bCs/>
          <w:position w:val="-1"/>
          <w:sz w:val="24"/>
          <w:szCs w:val="24"/>
        </w:rPr>
        <w:t>from any AFNR Career Pathway</w:t>
      </w:r>
      <w:r w:rsidRPr="00793841">
        <w:rPr>
          <w:rFonts w:eastAsia="Tahoma"/>
          <w:bCs/>
          <w:position w:val="-2"/>
          <w:sz w:val="24"/>
          <w:szCs w:val="24"/>
        </w:rPr>
        <w:t>)</w:t>
      </w:r>
    </w:p>
    <w:p w14:paraId="74BD2E04" w14:textId="77777777" w:rsidR="00296397" w:rsidRDefault="00296397" w:rsidP="00296397">
      <w:pPr>
        <w:ind w:left="576"/>
        <w:rPr>
          <w:sz w:val="24"/>
          <w:szCs w:val="24"/>
        </w:rPr>
      </w:pPr>
    </w:p>
    <w:p w14:paraId="189B57C0" w14:textId="77777777" w:rsidR="00296397" w:rsidRPr="008F54D6" w:rsidRDefault="00296397" w:rsidP="005472A2">
      <w:pPr>
        <w:pStyle w:val="ListParagraph"/>
        <w:ind w:left="1008"/>
        <w:rPr>
          <w:szCs w:val="24"/>
        </w:rPr>
      </w:pPr>
      <w:r w:rsidRPr="008F54D6">
        <w:rPr>
          <w:szCs w:val="24"/>
        </w:rPr>
        <w:t>Specifically, describe the SAE activities performed to learn or demonstrate the performance indicator selected.</w:t>
      </w:r>
    </w:p>
    <w:tbl>
      <w:tblPr>
        <w:tblStyle w:val="TableGrid"/>
        <w:tblW w:w="8579" w:type="dxa"/>
        <w:tblInd w:w="866" w:type="dxa"/>
        <w:tblLook w:val="04A0" w:firstRow="1" w:lastRow="0" w:firstColumn="1" w:lastColumn="0" w:noHBand="0" w:noVBand="1"/>
      </w:tblPr>
      <w:tblGrid>
        <w:gridCol w:w="8579"/>
      </w:tblGrid>
      <w:tr w:rsidR="00296397" w14:paraId="0DA4ABD9" w14:textId="77777777" w:rsidTr="0060381E">
        <w:trPr>
          <w:trHeight w:val="1584"/>
        </w:trPr>
        <w:tc>
          <w:tcPr>
            <w:tcW w:w="8579" w:type="dxa"/>
          </w:tcPr>
          <w:p w14:paraId="1A8223D0" w14:textId="77777777" w:rsidR="00296397" w:rsidRDefault="00296397" w:rsidP="0060381E">
            <w:pPr>
              <w:rPr>
                <w:bCs/>
                <w:sz w:val="24"/>
                <w:szCs w:val="24"/>
              </w:rPr>
            </w:pPr>
          </w:p>
        </w:tc>
      </w:tr>
    </w:tbl>
    <w:p w14:paraId="016149AD" w14:textId="77777777" w:rsidR="00296397" w:rsidRDefault="00296397" w:rsidP="00296397">
      <w:pPr>
        <w:keepNext/>
        <w:keepLines/>
        <w:ind w:left="1008" w:hanging="432"/>
        <w:rPr>
          <w:sz w:val="24"/>
          <w:szCs w:val="24"/>
        </w:rPr>
      </w:pPr>
    </w:p>
    <w:p w14:paraId="0C541AE9" w14:textId="77777777" w:rsidR="00296397" w:rsidRDefault="00296397" w:rsidP="00296397">
      <w:pPr>
        <w:keepNext/>
        <w:keepLines/>
        <w:ind w:left="1008" w:hanging="432"/>
        <w:rPr>
          <w:sz w:val="24"/>
          <w:szCs w:val="24"/>
        </w:rPr>
      </w:pPr>
      <w:r>
        <w:rPr>
          <w:sz w:val="24"/>
          <w:szCs w:val="24"/>
        </w:rPr>
        <w:t>7.</w:t>
      </w:r>
      <w:r>
        <w:rPr>
          <w:sz w:val="24"/>
          <w:szCs w:val="24"/>
        </w:rPr>
        <w:tab/>
      </w:r>
      <w:r w:rsidRPr="00793841">
        <w:rPr>
          <w:rFonts w:eastAsia="Tahoma"/>
          <w:bCs/>
          <w:position w:val="-2"/>
          <w:sz w:val="24"/>
          <w:szCs w:val="24"/>
        </w:rPr>
        <w:t>(Choose one of the following</w:t>
      </w:r>
      <w:r>
        <w:rPr>
          <w:rFonts w:eastAsia="Tahoma"/>
          <w:bCs/>
          <w:position w:val="-2"/>
          <w:sz w:val="24"/>
          <w:szCs w:val="24"/>
        </w:rPr>
        <w:t xml:space="preserve"> </w:t>
      </w:r>
      <w:r w:rsidRPr="00793841">
        <w:rPr>
          <w:rFonts w:eastAsia="Tahoma"/>
          <w:bCs/>
          <w:position w:val="-1"/>
          <w:sz w:val="24"/>
          <w:szCs w:val="24"/>
        </w:rPr>
        <w:t>Indicators</w:t>
      </w:r>
      <w:r w:rsidRPr="00793841">
        <w:rPr>
          <w:rFonts w:eastAsia="Tahoma"/>
          <w:bCs/>
          <w:spacing w:val="-1"/>
          <w:position w:val="-1"/>
          <w:sz w:val="24"/>
          <w:szCs w:val="24"/>
        </w:rPr>
        <w:t xml:space="preserve"> </w:t>
      </w:r>
      <w:r w:rsidRPr="00793841">
        <w:rPr>
          <w:rFonts w:eastAsia="Tahoma"/>
          <w:bCs/>
          <w:position w:val="-1"/>
          <w:sz w:val="24"/>
          <w:szCs w:val="24"/>
        </w:rPr>
        <w:t>from any AFNR Career Pathway</w:t>
      </w:r>
      <w:r w:rsidRPr="00793841">
        <w:rPr>
          <w:rFonts w:eastAsia="Tahoma"/>
          <w:bCs/>
          <w:position w:val="-2"/>
          <w:sz w:val="24"/>
          <w:szCs w:val="24"/>
        </w:rPr>
        <w:t>)</w:t>
      </w:r>
    </w:p>
    <w:p w14:paraId="119924CE" w14:textId="77777777" w:rsidR="00296397" w:rsidRDefault="00296397" w:rsidP="00296397">
      <w:pPr>
        <w:keepNext/>
        <w:keepLines/>
        <w:ind w:left="576"/>
        <w:rPr>
          <w:sz w:val="24"/>
          <w:szCs w:val="24"/>
        </w:rPr>
      </w:pPr>
    </w:p>
    <w:p w14:paraId="3B25AEBE" w14:textId="77777777" w:rsidR="00296397" w:rsidRPr="008F54D6" w:rsidRDefault="00296397" w:rsidP="005472A2">
      <w:pPr>
        <w:pStyle w:val="ListParagraph"/>
        <w:keepNext/>
        <w:keepLines/>
        <w:ind w:left="1008"/>
        <w:rPr>
          <w:szCs w:val="24"/>
        </w:rPr>
      </w:pPr>
      <w:r w:rsidRPr="008F54D6">
        <w:rPr>
          <w:szCs w:val="24"/>
        </w:rPr>
        <w:t>Specifically, describe the SAE activities performed to learn or demonstrate the performance indicator selected.</w:t>
      </w:r>
    </w:p>
    <w:tbl>
      <w:tblPr>
        <w:tblStyle w:val="TableGrid"/>
        <w:tblW w:w="8579" w:type="dxa"/>
        <w:tblInd w:w="866" w:type="dxa"/>
        <w:tblLook w:val="04A0" w:firstRow="1" w:lastRow="0" w:firstColumn="1" w:lastColumn="0" w:noHBand="0" w:noVBand="1"/>
      </w:tblPr>
      <w:tblGrid>
        <w:gridCol w:w="8579"/>
      </w:tblGrid>
      <w:tr w:rsidR="00296397" w14:paraId="2DCEBA6D" w14:textId="77777777" w:rsidTr="0060381E">
        <w:trPr>
          <w:trHeight w:val="1440"/>
        </w:trPr>
        <w:tc>
          <w:tcPr>
            <w:tcW w:w="8579" w:type="dxa"/>
          </w:tcPr>
          <w:p w14:paraId="2FAD7E30" w14:textId="77777777" w:rsidR="00296397" w:rsidRDefault="00296397" w:rsidP="0060381E">
            <w:pPr>
              <w:rPr>
                <w:bCs/>
                <w:sz w:val="24"/>
                <w:szCs w:val="24"/>
              </w:rPr>
            </w:pPr>
          </w:p>
        </w:tc>
      </w:tr>
    </w:tbl>
    <w:p w14:paraId="22CD1FF8" w14:textId="1886AAD5" w:rsidR="00296397" w:rsidRPr="00793841" w:rsidRDefault="00296397" w:rsidP="00296397">
      <w:pPr>
        <w:keepNext/>
        <w:keepLines/>
        <w:ind w:left="723"/>
        <w:rPr>
          <w:rFonts w:eastAsia="Tahoma"/>
          <w:bCs/>
          <w:sz w:val="24"/>
          <w:szCs w:val="24"/>
        </w:rPr>
      </w:pPr>
      <w:r w:rsidRPr="00793841">
        <w:rPr>
          <w:rFonts w:eastAsia="Tahoma"/>
          <w:bCs/>
          <w:sz w:val="24"/>
          <w:szCs w:val="24"/>
        </w:rPr>
        <w:lastRenderedPageBreak/>
        <w:t>C. Three Career</w:t>
      </w:r>
      <w:r w:rsidRPr="00793841">
        <w:rPr>
          <w:rFonts w:eastAsia="Tahoma"/>
          <w:bCs/>
          <w:spacing w:val="-1"/>
          <w:sz w:val="24"/>
          <w:szCs w:val="24"/>
        </w:rPr>
        <w:t xml:space="preserve"> </w:t>
      </w:r>
      <w:r w:rsidRPr="00793841">
        <w:rPr>
          <w:rFonts w:eastAsia="Tahoma"/>
          <w:bCs/>
          <w:sz w:val="24"/>
          <w:szCs w:val="24"/>
        </w:rPr>
        <w:t>Ready Practices</w:t>
      </w:r>
      <w:r w:rsidRPr="00793841">
        <w:rPr>
          <w:rFonts w:eastAsia="Tahoma"/>
          <w:bCs/>
          <w:spacing w:val="-1"/>
          <w:sz w:val="24"/>
          <w:szCs w:val="24"/>
        </w:rPr>
        <w:t xml:space="preserve"> </w:t>
      </w:r>
      <w:r w:rsidRPr="00793841">
        <w:rPr>
          <w:rFonts w:eastAsia="Tahoma"/>
          <w:bCs/>
          <w:sz w:val="24"/>
          <w:szCs w:val="24"/>
        </w:rPr>
        <w:t>Indicators</w:t>
      </w:r>
      <w:r w:rsidR="00A30610">
        <w:rPr>
          <w:rFonts w:eastAsia="Tahoma"/>
          <w:bCs/>
          <w:sz w:val="24"/>
          <w:szCs w:val="24"/>
        </w:rPr>
        <w:t xml:space="preserve"> (</w:t>
      </w:r>
      <w:r w:rsidR="00A30610" w:rsidRPr="000770D7">
        <w:rPr>
          <w:rFonts w:eastAsia="Tahoma"/>
          <w:bCs/>
          <w:sz w:val="24"/>
          <w:szCs w:val="24"/>
        </w:rPr>
        <w:t>Employability Skills for College and Career Readiness</w:t>
      </w:r>
      <w:r w:rsidR="00A30610">
        <w:rPr>
          <w:rFonts w:eastAsia="Tahoma"/>
          <w:bCs/>
          <w:sz w:val="24"/>
          <w:szCs w:val="24"/>
        </w:rPr>
        <w:t>)</w:t>
      </w:r>
    </w:p>
    <w:p w14:paraId="32503C25" w14:textId="77777777" w:rsidR="00296397" w:rsidRPr="00793841" w:rsidRDefault="00296397" w:rsidP="00296397">
      <w:pPr>
        <w:keepNext/>
        <w:keepLines/>
        <w:ind w:left="575"/>
        <w:rPr>
          <w:sz w:val="24"/>
          <w:szCs w:val="24"/>
        </w:rPr>
      </w:pPr>
    </w:p>
    <w:p w14:paraId="4B20231E" w14:textId="77777777" w:rsidR="00296397" w:rsidRDefault="00296397" w:rsidP="00296397">
      <w:pPr>
        <w:ind w:left="1008" w:hanging="432"/>
        <w:rPr>
          <w:sz w:val="24"/>
          <w:szCs w:val="24"/>
        </w:rPr>
      </w:pPr>
      <w:r>
        <w:rPr>
          <w:sz w:val="24"/>
          <w:szCs w:val="24"/>
        </w:rPr>
        <w:t>8.</w:t>
      </w:r>
      <w:r>
        <w:rPr>
          <w:sz w:val="24"/>
          <w:szCs w:val="24"/>
        </w:rPr>
        <w:tab/>
      </w:r>
      <w:r w:rsidRPr="00793841">
        <w:rPr>
          <w:rFonts w:eastAsia="Tahoma"/>
          <w:bCs/>
          <w:position w:val="-2"/>
          <w:sz w:val="24"/>
          <w:szCs w:val="24"/>
        </w:rPr>
        <w:t>(Choose one of the following</w:t>
      </w:r>
      <w:r>
        <w:rPr>
          <w:rFonts w:eastAsia="Tahoma"/>
          <w:bCs/>
          <w:position w:val="-2"/>
          <w:sz w:val="24"/>
          <w:szCs w:val="24"/>
        </w:rPr>
        <w:t xml:space="preserve"> </w:t>
      </w:r>
      <w:r w:rsidRPr="00793841">
        <w:rPr>
          <w:rFonts w:eastAsia="Tahoma"/>
          <w:bCs/>
          <w:sz w:val="24"/>
          <w:szCs w:val="24"/>
        </w:rPr>
        <w:t>Career</w:t>
      </w:r>
      <w:r w:rsidRPr="00793841">
        <w:rPr>
          <w:rFonts w:eastAsia="Tahoma"/>
          <w:bCs/>
          <w:spacing w:val="-1"/>
          <w:sz w:val="24"/>
          <w:szCs w:val="24"/>
        </w:rPr>
        <w:t xml:space="preserve"> </w:t>
      </w:r>
      <w:r w:rsidRPr="00793841">
        <w:rPr>
          <w:rFonts w:eastAsia="Tahoma"/>
          <w:bCs/>
          <w:sz w:val="24"/>
          <w:szCs w:val="24"/>
        </w:rPr>
        <w:t>Ready Practices</w:t>
      </w:r>
      <w:r w:rsidRPr="00793841">
        <w:rPr>
          <w:rFonts w:eastAsia="Tahoma"/>
          <w:bCs/>
          <w:spacing w:val="-1"/>
          <w:sz w:val="24"/>
          <w:szCs w:val="24"/>
        </w:rPr>
        <w:t xml:space="preserve"> </w:t>
      </w:r>
      <w:r w:rsidRPr="00793841">
        <w:rPr>
          <w:rFonts w:eastAsia="Tahoma"/>
          <w:bCs/>
          <w:sz w:val="24"/>
          <w:szCs w:val="24"/>
        </w:rPr>
        <w:t>Indicators</w:t>
      </w:r>
      <w:r w:rsidRPr="00793841">
        <w:rPr>
          <w:rFonts w:eastAsia="Tahoma"/>
          <w:bCs/>
          <w:position w:val="-2"/>
          <w:sz w:val="24"/>
          <w:szCs w:val="24"/>
        </w:rPr>
        <w:t>)</w:t>
      </w:r>
    </w:p>
    <w:p w14:paraId="2AF02146" w14:textId="77777777" w:rsidR="00296397" w:rsidRDefault="00296397" w:rsidP="00296397">
      <w:pPr>
        <w:ind w:left="576"/>
        <w:rPr>
          <w:sz w:val="24"/>
          <w:szCs w:val="24"/>
        </w:rPr>
      </w:pPr>
    </w:p>
    <w:p w14:paraId="59393912" w14:textId="77777777" w:rsidR="00296397" w:rsidRPr="008F54D6" w:rsidRDefault="00296397" w:rsidP="005472A2">
      <w:pPr>
        <w:pStyle w:val="ListParagraph"/>
        <w:ind w:left="1008"/>
        <w:rPr>
          <w:szCs w:val="24"/>
        </w:rPr>
      </w:pPr>
      <w:r w:rsidRPr="008F54D6">
        <w:rPr>
          <w:szCs w:val="24"/>
        </w:rPr>
        <w:t>Specifically, describe the SAE activities performed to learn or demonstrate the performance indicator selected.</w:t>
      </w:r>
    </w:p>
    <w:tbl>
      <w:tblPr>
        <w:tblStyle w:val="TableGrid"/>
        <w:tblW w:w="8579" w:type="dxa"/>
        <w:tblInd w:w="866" w:type="dxa"/>
        <w:tblLook w:val="04A0" w:firstRow="1" w:lastRow="0" w:firstColumn="1" w:lastColumn="0" w:noHBand="0" w:noVBand="1"/>
      </w:tblPr>
      <w:tblGrid>
        <w:gridCol w:w="8579"/>
      </w:tblGrid>
      <w:tr w:rsidR="00296397" w14:paraId="11B181BE" w14:textId="77777777" w:rsidTr="0060381E">
        <w:trPr>
          <w:trHeight w:val="1584"/>
        </w:trPr>
        <w:tc>
          <w:tcPr>
            <w:tcW w:w="8579" w:type="dxa"/>
          </w:tcPr>
          <w:p w14:paraId="034F3BB0" w14:textId="77777777" w:rsidR="00296397" w:rsidRDefault="00296397" w:rsidP="0060381E">
            <w:pPr>
              <w:rPr>
                <w:bCs/>
                <w:sz w:val="24"/>
                <w:szCs w:val="24"/>
              </w:rPr>
            </w:pPr>
          </w:p>
        </w:tc>
      </w:tr>
    </w:tbl>
    <w:p w14:paraId="61CB0F58" w14:textId="77777777" w:rsidR="00296397" w:rsidRPr="00793841" w:rsidRDefault="00296397" w:rsidP="00296397">
      <w:pPr>
        <w:rPr>
          <w:bCs/>
          <w:sz w:val="24"/>
          <w:szCs w:val="24"/>
        </w:rPr>
      </w:pPr>
    </w:p>
    <w:p w14:paraId="46189216" w14:textId="77777777" w:rsidR="00296397" w:rsidRDefault="00296397" w:rsidP="00296397">
      <w:pPr>
        <w:ind w:left="1008" w:hanging="432"/>
        <w:rPr>
          <w:sz w:val="24"/>
          <w:szCs w:val="24"/>
        </w:rPr>
      </w:pPr>
      <w:r>
        <w:rPr>
          <w:sz w:val="24"/>
          <w:szCs w:val="24"/>
        </w:rPr>
        <w:t>9.</w:t>
      </w:r>
      <w:r>
        <w:rPr>
          <w:sz w:val="24"/>
          <w:szCs w:val="24"/>
        </w:rPr>
        <w:tab/>
      </w:r>
      <w:r w:rsidRPr="00793841">
        <w:rPr>
          <w:rFonts w:eastAsia="Tahoma"/>
          <w:bCs/>
          <w:position w:val="-2"/>
          <w:sz w:val="24"/>
          <w:szCs w:val="24"/>
        </w:rPr>
        <w:t>(Choose one of the following</w:t>
      </w:r>
      <w:r>
        <w:rPr>
          <w:rFonts w:eastAsia="Tahoma"/>
          <w:bCs/>
          <w:position w:val="-2"/>
          <w:sz w:val="24"/>
          <w:szCs w:val="24"/>
        </w:rPr>
        <w:t xml:space="preserve"> </w:t>
      </w:r>
      <w:r w:rsidRPr="00793841">
        <w:rPr>
          <w:rFonts w:eastAsia="Tahoma"/>
          <w:bCs/>
          <w:sz w:val="24"/>
          <w:szCs w:val="24"/>
        </w:rPr>
        <w:t>Career</w:t>
      </w:r>
      <w:r w:rsidRPr="00793841">
        <w:rPr>
          <w:rFonts w:eastAsia="Tahoma"/>
          <w:bCs/>
          <w:spacing w:val="-1"/>
          <w:sz w:val="24"/>
          <w:szCs w:val="24"/>
        </w:rPr>
        <w:t xml:space="preserve"> </w:t>
      </w:r>
      <w:r w:rsidRPr="00793841">
        <w:rPr>
          <w:rFonts w:eastAsia="Tahoma"/>
          <w:bCs/>
          <w:sz w:val="24"/>
          <w:szCs w:val="24"/>
        </w:rPr>
        <w:t>Ready Practices</w:t>
      </w:r>
      <w:r w:rsidRPr="00793841">
        <w:rPr>
          <w:rFonts w:eastAsia="Tahoma"/>
          <w:bCs/>
          <w:spacing w:val="-1"/>
          <w:sz w:val="24"/>
          <w:szCs w:val="24"/>
        </w:rPr>
        <w:t xml:space="preserve"> </w:t>
      </w:r>
      <w:r w:rsidRPr="00793841">
        <w:rPr>
          <w:rFonts w:eastAsia="Tahoma"/>
          <w:bCs/>
          <w:sz w:val="24"/>
          <w:szCs w:val="24"/>
        </w:rPr>
        <w:t>Indicators</w:t>
      </w:r>
      <w:r w:rsidRPr="00793841">
        <w:rPr>
          <w:rFonts w:eastAsia="Tahoma"/>
          <w:bCs/>
          <w:position w:val="-2"/>
          <w:sz w:val="24"/>
          <w:szCs w:val="24"/>
        </w:rPr>
        <w:t>)</w:t>
      </w:r>
    </w:p>
    <w:p w14:paraId="37A93E25" w14:textId="77777777" w:rsidR="00296397" w:rsidRDefault="00296397" w:rsidP="00296397">
      <w:pPr>
        <w:ind w:left="576"/>
        <w:rPr>
          <w:sz w:val="24"/>
          <w:szCs w:val="24"/>
        </w:rPr>
      </w:pPr>
    </w:p>
    <w:p w14:paraId="72C1D759" w14:textId="77777777" w:rsidR="00296397" w:rsidRPr="008F54D6" w:rsidRDefault="00296397" w:rsidP="005472A2">
      <w:pPr>
        <w:pStyle w:val="ListParagraph"/>
        <w:ind w:left="1008"/>
        <w:rPr>
          <w:szCs w:val="24"/>
        </w:rPr>
      </w:pPr>
      <w:r w:rsidRPr="008F54D6">
        <w:rPr>
          <w:szCs w:val="24"/>
        </w:rPr>
        <w:t>Specifically, describe the SAE activities performed to learn or demonstrate the performance indicator selected.</w:t>
      </w:r>
    </w:p>
    <w:tbl>
      <w:tblPr>
        <w:tblStyle w:val="TableGrid"/>
        <w:tblW w:w="8579" w:type="dxa"/>
        <w:tblInd w:w="866" w:type="dxa"/>
        <w:tblLook w:val="04A0" w:firstRow="1" w:lastRow="0" w:firstColumn="1" w:lastColumn="0" w:noHBand="0" w:noVBand="1"/>
      </w:tblPr>
      <w:tblGrid>
        <w:gridCol w:w="8579"/>
      </w:tblGrid>
      <w:tr w:rsidR="00296397" w14:paraId="7858697C" w14:textId="77777777" w:rsidTr="0060381E">
        <w:trPr>
          <w:trHeight w:val="1584"/>
        </w:trPr>
        <w:tc>
          <w:tcPr>
            <w:tcW w:w="8579" w:type="dxa"/>
          </w:tcPr>
          <w:p w14:paraId="116F5D3B" w14:textId="77777777" w:rsidR="00296397" w:rsidRDefault="00296397" w:rsidP="0060381E">
            <w:pPr>
              <w:rPr>
                <w:bCs/>
                <w:sz w:val="24"/>
                <w:szCs w:val="24"/>
              </w:rPr>
            </w:pPr>
          </w:p>
        </w:tc>
      </w:tr>
    </w:tbl>
    <w:p w14:paraId="72D3BE11" w14:textId="77777777" w:rsidR="00296397" w:rsidRPr="00793841" w:rsidRDefault="00296397" w:rsidP="00296397">
      <w:pPr>
        <w:rPr>
          <w:bCs/>
          <w:sz w:val="24"/>
          <w:szCs w:val="24"/>
        </w:rPr>
      </w:pPr>
    </w:p>
    <w:p w14:paraId="402F947A" w14:textId="77777777" w:rsidR="00296397" w:rsidRDefault="00296397" w:rsidP="00296397">
      <w:pPr>
        <w:ind w:left="1008" w:hanging="432"/>
        <w:rPr>
          <w:sz w:val="24"/>
          <w:szCs w:val="24"/>
        </w:rPr>
      </w:pPr>
      <w:r>
        <w:rPr>
          <w:sz w:val="24"/>
          <w:szCs w:val="24"/>
        </w:rPr>
        <w:t>10.</w:t>
      </w:r>
      <w:r>
        <w:rPr>
          <w:sz w:val="24"/>
          <w:szCs w:val="24"/>
        </w:rPr>
        <w:tab/>
      </w:r>
      <w:r w:rsidRPr="00793841">
        <w:rPr>
          <w:rFonts w:eastAsia="Tahoma"/>
          <w:bCs/>
          <w:position w:val="-2"/>
          <w:sz w:val="24"/>
          <w:szCs w:val="24"/>
        </w:rPr>
        <w:t>(Choose one of the following</w:t>
      </w:r>
      <w:r>
        <w:rPr>
          <w:rFonts w:eastAsia="Tahoma"/>
          <w:bCs/>
          <w:position w:val="-2"/>
          <w:sz w:val="24"/>
          <w:szCs w:val="24"/>
        </w:rPr>
        <w:t xml:space="preserve"> </w:t>
      </w:r>
      <w:r w:rsidRPr="00793841">
        <w:rPr>
          <w:rFonts w:eastAsia="Tahoma"/>
          <w:bCs/>
          <w:sz w:val="24"/>
          <w:szCs w:val="24"/>
        </w:rPr>
        <w:t>Career</w:t>
      </w:r>
      <w:r w:rsidRPr="00793841">
        <w:rPr>
          <w:rFonts w:eastAsia="Tahoma"/>
          <w:bCs/>
          <w:spacing w:val="-1"/>
          <w:sz w:val="24"/>
          <w:szCs w:val="24"/>
        </w:rPr>
        <w:t xml:space="preserve"> </w:t>
      </w:r>
      <w:r w:rsidRPr="00793841">
        <w:rPr>
          <w:rFonts w:eastAsia="Tahoma"/>
          <w:bCs/>
          <w:sz w:val="24"/>
          <w:szCs w:val="24"/>
        </w:rPr>
        <w:t>Ready Practices</w:t>
      </w:r>
      <w:r w:rsidRPr="00793841">
        <w:rPr>
          <w:rFonts w:eastAsia="Tahoma"/>
          <w:bCs/>
          <w:spacing w:val="-1"/>
          <w:sz w:val="24"/>
          <w:szCs w:val="24"/>
        </w:rPr>
        <w:t xml:space="preserve"> </w:t>
      </w:r>
      <w:r w:rsidRPr="00793841">
        <w:rPr>
          <w:rFonts w:eastAsia="Tahoma"/>
          <w:bCs/>
          <w:sz w:val="24"/>
          <w:szCs w:val="24"/>
        </w:rPr>
        <w:t>Indicators</w:t>
      </w:r>
      <w:r w:rsidRPr="00793841">
        <w:rPr>
          <w:rFonts w:eastAsia="Tahoma"/>
          <w:bCs/>
          <w:position w:val="-2"/>
          <w:sz w:val="24"/>
          <w:szCs w:val="24"/>
        </w:rPr>
        <w:t>)</w:t>
      </w:r>
    </w:p>
    <w:p w14:paraId="7C5FE15C" w14:textId="77777777" w:rsidR="00296397" w:rsidRDefault="00296397" w:rsidP="00296397">
      <w:pPr>
        <w:ind w:left="576"/>
        <w:rPr>
          <w:sz w:val="24"/>
          <w:szCs w:val="24"/>
        </w:rPr>
      </w:pPr>
    </w:p>
    <w:p w14:paraId="05558CD9" w14:textId="77777777" w:rsidR="00296397" w:rsidRPr="008F54D6" w:rsidRDefault="00296397" w:rsidP="005472A2">
      <w:pPr>
        <w:pStyle w:val="ListParagraph"/>
        <w:ind w:left="1008"/>
        <w:rPr>
          <w:szCs w:val="24"/>
        </w:rPr>
      </w:pPr>
      <w:r w:rsidRPr="008F54D6">
        <w:rPr>
          <w:szCs w:val="24"/>
        </w:rPr>
        <w:t>Specifically, describe the SAE activities performed to learn or demonstrate the performance indicator selected.</w:t>
      </w:r>
    </w:p>
    <w:tbl>
      <w:tblPr>
        <w:tblStyle w:val="TableGrid"/>
        <w:tblW w:w="8579" w:type="dxa"/>
        <w:tblInd w:w="866" w:type="dxa"/>
        <w:tblLook w:val="04A0" w:firstRow="1" w:lastRow="0" w:firstColumn="1" w:lastColumn="0" w:noHBand="0" w:noVBand="1"/>
      </w:tblPr>
      <w:tblGrid>
        <w:gridCol w:w="8579"/>
      </w:tblGrid>
      <w:tr w:rsidR="00296397" w14:paraId="7C997529" w14:textId="77777777" w:rsidTr="0060381E">
        <w:trPr>
          <w:trHeight w:val="1584"/>
        </w:trPr>
        <w:tc>
          <w:tcPr>
            <w:tcW w:w="8579" w:type="dxa"/>
          </w:tcPr>
          <w:p w14:paraId="3E090F37" w14:textId="77777777" w:rsidR="00296397" w:rsidRDefault="00296397" w:rsidP="0060381E">
            <w:pPr>
              <w:rPr>
                <w:bCs/>
                <w:sz w:val="24"/>
                <w:szCs w:val="24"/>
              </w:rPr>
            </w:pPr>
          </w:p>
        </w:tc>
      </w:tr>
    </w:tbl>
    <w:p w14:paraId="2630B157" w14:textId="77777777" w:rsidR="00296397" w:rsidRDefault="00296397" w:rsidP="00296397">
      <w:pPr>
        <w:rPr>
          <w:rFonts w:eastAsia="Tahoma"/>
          <w:b/>
          <w:position w:val="-2"/>
          <w:sz w:val="24"/>
          <w:szCs w:val="24"/>
          <w:u w:val="single"/>
        </w:rPr>
      </w:pPr>
      <w:r>
        <w:rPr>
          <w:rFonts w:eastAsia="Tahoma"/>
          <w:b/>
          <w:position w:val="-2"/>
          <w:sz w:val="24"/>
          <w:szCs w:val="24"/>
          <w:u w:val="single"/>
        </w:rPr>
        <w:br w:type="page"/>
      </w:r>
    </w:p>
    <w:p w14:paraId="161AE549" w14:textId="7AD6C43D" w:rsidR="00A264E0" w:rsidRPr="00793841" w:rsidRDefault="00A264E0" w:rsidP="00A264E0">
      <w:pPr>
        <w:tabs>
          <w:tab w:val="left" w:pos="9360"/>
        </w:tabs>
        <w:rPr>
          <w:rFonts w:eastAsia="Tahoma"/>
          <w:b/>
          <w:position w:val="-2"/>
          <w:sz w:val="24"/>
          <w:szCs w:val="24"/>
          <w:u w:val="single"/>
        </w:rPr>
      </w:pPr>
      <w:r w:rsidRPr="00793841">
        <w:rPr>
          <w:rFonts w:eastAsia="Tahoma"/>
          <w:b/>
          <w:position w:val="-2"/>
          <w:sz w:val="24"/>
          <w:szCs w:val="24"/>
          <w:u w:val="single"/>
        </w:rPr>
        <w:lastRenderedPageBreak/>
        <w:t xml:space="preserve">V. </w:t>
      </w:r>
      <w:r w:rsidR="00A569DD">
        <w:rPr>
          <w:rFonts w:eastAsia="Tahoma"/>
          <w:b/>
          <w:position w:val="-2"/>
          <w:sz w:val="24"/>
          <w:szCs w:val="24"/>
          <w:u w:val="single"/>
        </w:rPr>
        <w:t>SAE Project Statements</w:t>
      </w:r>
      <w:r w:rsidRPr="00793841">
        <w:rPr>
          <w:rFonts w:eastAsia="Tahoma"/>
          <w:b/>
          <w:position w:val="-2"/>
          <w:sz w:val="24"/>
          <w:szCs w:val="24"/>
          <w:u w:val="single"/>
        </w:rPr>
        <w:tab/>
      </w:r>
    </w:p>
    <w:p w14:paraId="20DAEC13" w14:textId="1C334A6E" w:rsidR="00A264E0" w:rsidRPr="00793841" w:rsidRDefault="00D56599" w:rsidP="00A264E0">
      <w:pPr>
        <w:ind w:left="510" w:right="73"/>
        <w:contextualSpacing/>
        <w:rPr>
          <w:rFonts w:eastAsia="Tahoma"/>
          <w:bCs/>
          <w:sz w:val="24"/>
          <w:szCs w:val="24"/>
        </w:rPr>
      </w:pPr>
      <w:r>
        <w:rPr>
          <w:rFonts w:eastAsia="Tahoma"/>
          <w:bCs/>
          <w:position w:val="-2"/>
          <w:sz w:val="24"/>
          <w:szCs w:val="24"/>
        </w:rPr>
        <w:t>Overview</w:t>
      </w:r>
    </w:p>
    <w:p w14:paraId="27F5DE93" w14:textId="4785A51A" w:rsidR="007E7343" w:rsidRPr="007E7343" w:rsidRDefault="00A264E0" w:rsidP="00A264E0">
      <w:pPr>
        <w:numPr>
          <w:ilvl w:val="0"/>
          <w:numId w:val="21"/>
        </w:numPr>
        <w:ind w:left="870" w:right="73"/>
        <w:contextualSpacing/>
        <w:rPr>
          <w:rFonts w:eastAsia="Tahoma"/>
          <w:bCs/>
          <w:sz w:val="24"/>
          <w:szCs w:val="24"/>
        </w:rPr>
      </w:pPr>
      <w:r w:rsidRPr="00793841">
        <w:rPr>
          <w:rFonts w:eastAsia="Tahoma"/>
          <w:bCs/>
          <w:sz w:val="24"/>
          <w:szCs w:val="24"/>
        </w:rPr>
        <w:t>Describe</w:t>
      </w:r>
      <w:r w:rsidRPr="00793841">
        <w:rPr>
          <w:rFonts w:eastAsia="Tahoma"/>
          <w:bCs/>
          <w:spacing w:val="-1"/>
          <w:sz w:val="24"/>
          <w:szCs w:val="24"/>
        </w:rPr>
        <w:t xml:space="preserve"> </w:t>
      </w:r>
      <w:r w:rsidRPr="00793841">
        <w:rPr>
          <w:rFonts w:eastAsia="Tahoma"/>
          <w:bCs/>
          <w:sz w:val="24"/>
          <w:szCs w:val="24"/>
        </w:rPr>
        <w:t>the SAE projects</w:t>
      </w:r>
      <w:r w:rsidRPr="00793841">
        <w:rPr>
          <w:rFonts w:eastAsia="Tahoma"/>
          <w:bCs/>
          <w:spacing w:val="-1"/>
          <w:sz w:val="24"/>
          <w:szCs w:val="24"/>
        </w:rPr>
        <w:t xml:space="preserve"> </w:t>
      </w:r>
      <w:r w:rsidRPr="00793841">
        <w:rPr>
          <w:rFonts w:eastAsia="Tahoma"/>
          <w:bCs/>
          <w:sz w:val="24"/>
          <w:szCs w:val="24"/>
        </w:rPr>
        <w:t>included</w:t>
      </w:r>
      <w:r w:rsidRPr="00793841">
        <w:rPr>
          <w:rFonts w:eastAsia="Tahoma"/>
          <w:bCs/>
          <w:spacing w:val="-1"/>
          <w:sz w:val="24"/>
          <w:szCs w:val="24"/>
        </w:rPr>
        <w:t xml:space="preserve"> </w:t>
      </w:r>
      <w:r w:rsidRPr="00793841">
        <w:rPr>
          <w:rFonts w:eastAsia="Tahoma"/>
          <w:bCs/>
          <w:sz w:val="24"/>
          <w:szCs w:val="24"/>
        </w:rPr>
        <w:t>in this application</w:t>
      </w:r>
      <w:r w:rsidRPr="00793841">
        <w:rPr>
          <w:rFonts w:eastAsia="Tahoma"/>
          <w:bCs/>
          <w:spacing w:val="-1"/>
          <w:sz w:val="24"/>
          <w:szCs w:val="24"/>
        </w:rPr>
        <w:t xml:space="preserve"> </w:t>
      </w:r>
      <w:r w:rsidRPr="00793841">
        <w:rPr>
          <w:rFonts w:eastAsia="Tahoma"/>
          <w:bCs/>
          <w:sz w:val="24"/>
          <w:szCs w:val="24"/>
        </w:rPr>
        <w:t>as completely</w:t>
      </w:r>
      <w:r w:rsidRPr="00793841">
        <w:rPr>
          <w:rFonts w:eastAsia="Tahoma"/>
          <w:bCs/>
          <w:spacing w:val="-1"/>
          <w:sz w:val="24"/>
          <w:szCs w:val="24"/>
        </w:rPr>
        <w:t xml:space="preserve"> </w:t>
      </w:r>
      <w:r w:rsidRPr="00793841">
        <w:rPr>
          <w:rFonts w:eastAsia="Tahoma"/>
          <w:bCs/>
          <w:sz w:val="24"/>
          <w:szCs w:val="24"/>
        </w:rPr>
        <w:t>and specifically</w:t>
      </w:r>
      <w:r w:rsidRPr="00793841">
        <w:rPr>
          <w:rFonts w:eastAsia="Tahoma"/>
          <w:bCs/>
          <w:spacing w:val="-1"/>
          <w:sz w:val="24"/>
          <w:szCs w:val="24"/>
        </w:rPr>
        <w:t xml:space="preserve"> </w:t>
      </w:r>
      <w:r w:rsidRPr="00793841">
        <w:rPr>
          <w:rFonts w:eastAsia="Tahoma"/>
          <w:bCs/>
          <w:sz w:val="24"/>
          <w:szCs w:val="24"/>
        </w:rPr>
        <w:t>as possible</w:t>
      </w:r>
      <w:r w:rsidRPr="00793841">
        <w:rPr>
          <w:rFonts w:eastAsia="Tahoma"/>
          <w:bCs/>
          <w:spacing w:val="-1"/>
          <w:sz w:val="24"/>
          <w:szCs w:val="24"/>
        </w:rPr>
        <w:t xml:space="preserve"> </w:t>
      </w:r>
      <w:r w:rsidRPr="00793841">
        <w:rPr>
          <w:rFonts w:eastAsia="Tahoma"/>
          <w:bCs/>
          <w:sz w:val="24"/>
          <w:szCs w:val="24"/>
        </w:rPr>
        <w:t xml:space="preserve">in the </w:t>
      </w:r>
      <w:proofErr w:type="gramStart"/>
      <w:r w:rsidRPr="00793841">
        <w:rPr>
          <w:rFonts w:eastAsia="Tahoma"/>
          <w:bCs/>
          <w:sz w:val="24"/>
          <w:szCs w:val="24"/>
        </w:rPr>
        <w:t>space allowed</w:t>
      </w:r>
      <w:proofErr w:type="gramEnd"/>
      <w:r w:rsidRPr="00793841">
        <w:rPr>
          <w:rFonts w:eastAsia="Tahoma"/>
          <w:bCs/>
          <w:sz w:val="24"/>
          <w:szCs w:val="24"/>
        </w:rPr>
        <w:t>.</w:t>
      </w:r>
    </w:p>
    <w:tbl>
      <w:tblPr>
        <w:tblStyle w:val="TableGrid"/>
        <w:tblW w:w="8579" w:type="dxa"/>
        <w:tblInd w:w="866" w:type="dxa"/>
        <w:tblLook w:val="04A0" w:firstRow="1" w:lastRow="0" w:firstColumn="1" w:lastColumn="0" w:noHBand="0" w:noVBand="1"/>
      </w:tblPr>
      <w:tblGrid>
        <w:gridCol w:w="8579"/>
      </w:tblGrid>
      <w:tr w:rsidR="007E7343" w14:paraId="73989F0F" w14:textId="77777777" w:rsidTr="007E7343">
        <w:trPr>
          <w:trHeight w:val="1862"/>
        </w:trPr>
        <w:tc>
          <w:tcPr>
            <w:tcW w:w="8579" w:type="dxa"/>
          </w:tcPr>
          <w:p w14:paraId="4CBC6C6E" w14:textId="77777777" w:rsidR="007E7343" w:rsidRDefault="007E7343" w:rsidP="00A264E0">
            <w:pPr>
              <w:rPr>
                <w:bCs/>
                <w:sz w:val="24"/>
                <w:szCs w:val="24"/>
              </w:rPr>
            </w:pPr>
          </w:p>
        </w:tc>
      </w:tr>
    </w:tbl>
    <w:p w14:paraId="79AA69D8" w14:textId="77777777" w:rsidR="00A264E0" w:rsidRPr="00793841" w:rsidRDefault="00A264E0" w:rsidP="007E7343">
      <w:pPr>
        <w:rPr>
          <w:bCs/>
          <w:sz w:val="24"/>
          <w:szCs w:val="24"/>
        </w:rPr>
      </w:pPr>
    </w:p>
    <w:p w14:paraId="6AD81B08" w14:textId="7F88921A" w:rsidR="00A264E0" w:rsidRPr="00793841" w:rsidRDefault="00A264E0" w:rsidP="00A264E0">
      <w:pPr>
        <w:numPr>
          <w:ilvl w:val="0"/>
          <w:numId w:val="21"/>
        </w:numPr>
        <w:ind w:left="870" w:right="455"/>
        <w:contextualSpacing/>
        <w:rPr>
          <w:rFonts w:eastAsia="Tahoma"/>
          <w:bCs/>
          <w:sz w:val="24"/>
          <w:szCs w:val="24"/>
        </w:rPr>
      </w:pPr>
      <w:r w:rsidRPr="00793841">
        <w:rPr>
          <w:rFonts w:eastAsia="Tahoma"/>
          <w:bCs/>
          <w:sz w:val="24"/>
          <w:szCs w:val="24"/>
        </w:rPr>
        <w:t>Briefly</w:t>
      </w:r>
      <w:r w:rsidRPr="00793841">
        <w:rPr>
          <w:rFonts w:eastAsia="Tahoma"/>
          <w:bCs/>
          <w:spacing w:val="-1"/>
          <w:sz w:val="24"/>
          <w:szCs w:val="24"/>
        </w:rPr>
        <w:t xml:space="preserve"> </w:t>
      </w:r>
      <w:r w:rsidRPr="00793841">
        <w:rPr>
          <w:rFonts w:eastAsia="Tahoma"/>
          <w:bCs/>
          <w:sz w:val="24"/>
          <w:szCs w:val="24"/>
        </w:rPr>
        <w:t>explain</w:t>
      </w:r>
      <w:r w:rsidRPr="00793841">
        <w:rPr>
          <w:rFonts w:eastAsia="Tahoma"/>
          <w:bCs/>
          <w:spacing w:val="-1"/>
          <w:sz w:val="24"/>
          <w:szCs w:val="24"/>
        </w:rPr>
        <w:t xml:space="preserve"> </w:t>
      </w:r>
      <w:r w:rsidRPr="00793841">
        <w:rPr>
          <w:rFonts w:eastAsia="Tahoma"/>
          <w:bCs/>
          <w:sz w:val="24"/>
          <w:szCs w:val="24"/>
        </w:rPr>
        <w:t>how your roles,</w:t>
      </w:r>
      <w:r w:rsidRPr="00793841">
        <w:rPr>
          <w:rFonts w:eastAsia="Tahoma"/>
          <w:bCs/>
          <w:spacing w:val="-1"/>
          <w:sz w:val="24"/>
          <w:szCs w:val="24"/>
        </w:rPr>
        <w:t xml:space="preserve"> </w:t>
      </w:r>
      <w:r w:rsidRPr="00793841">
        <w:rPr>
          <w:rFonts w:eastAsia="Tahoma"/>
          <w:bCs/>
          <w:sz w:val="24"/>
          <w:szCs w:val="24"/>
        </w:rPr>
        <w:t>responsibilities,</w:t>
      </w:r>
      <w:r w:rsidRPr="00793841">
        <w:rPr>
          <w:rFonts w:eastAsia="Tahoma"/>
          <w:bCs/>
          <w:spacing w:val="-2"/>
          <w:sz w:val="24"/>
          <w:szCs w:val="24"/>
        </w:rPr>
        <w:t xml:space="preserve"> </w:t>
      </w:r>
      <w:r w:rsidRPr="00793841">
        <w:rPr>
          <w:rFonts w:eastAsia="Tahoma"/>
          <w:bCs/>
          <w:sz w:val="24"/>
          <w:szCs w:val="24"/>
        </w:rPr>
        <w:t>and/or management</w:t>
      </w:r>
      <w:r w:rsidRPr="00793841">
        <w:rPr>
          <w:rFonts w:eastAsia="Tahoma"/>
          <w:bCs/>
          <w:spacing w:val="-1"/>
          <w:sz w:val="24"/>
          <w:szCs w:val="24"/>
        </w:rPr>
        <w:t xml:space="preserve"> </w:t>
      </w:r>
      <w:r w:rsidRPr="00793841">
        <w:rPr>
          <w:rFonts w:eastAsia="Tahoma"/>
          <w:bCs/>
          <w:sz w:val="24"/>
          <w:szCs w:val="24"/>
        </w:rPr>
        <w:t>decisions</w:t>
      </w:r>
      <w:r w:rsidRPr="00793841">
        <w:rPr>
          <w:rFonts w:eastAsia="Tahoma"/>
          <w:bCs/>
          <w:spacing w:val="-1"/>
          <w:sz w:val="24"/>
          <w:szCs w:val="24"/>
        </w:rPr>
        <w:t xml:space="preserve"> </w:t>
      </w:r>
      <w:r w:rsidRPr="00793841">
        <w:rPr>
          <w:rFonts w:eastAsia="Tahoma"/>
          <w:bCs/>
          <w:sz w:val="24"/>
          <w:szCs w:val="24"/>
        </w:rPr>
        <w:t>related</w:t>
      </w:r>
      <w:r w:rsidRPr="00793841">
        <w:rPr>
          <w:rFonts w:eastAsia="Tahoma"/>
          <w:bCs/>
          <w:spacing w:val="-1"/>
          <w:sz w:val="24"/>
          <w:szCs w:val="24"/>
        </w:rPr>
        <w:t xml:space="preserve"> </w:t>
      </w:r>
      <w:r w:rsidRPr="00793841">
        <w:rPr>
          <w:rFonts w:eastAsia="Tahoma"/>
          <w:bCs/>
          <w:sz w:val="24"/>
          <w:szCs w:val="24"/>
        </w:rPr>
        <w:t>to this award area changed.</w:t>
      </w:r>
    </w:p>
    <w:tbl>
      <w:tblPr>
        <w:tblStyle w:val="TableGrid"/>
        <w:tblW w:w="8579" w:type="dxa"/>
        <w:tblInd w:w="866" w:type="dxa"/>
        <w:tblLook w:val="04A0" w:firstRow="1" w:lastRow="0" w:firstColumn="1" w:lastColumn="0" w:noHBand="0" w:noVBand="1"/>
      </w:tblPr>
      <w:tblGrid>
        <w:gridCol w:w="8579"/>
      </w:tblGrid>
      <w:tr w:rsidR="007E7343" w14:paraId="4FEB462E" w14:textId="77777777" w:rsidTr="00ED0B75">
        <w:trPr>
          <w:trHeight w:val="1862"/>
        </w:trPr>
        <w:tc>
          <w:tcPr>
            <w:tcW w:w="8579" w:type="dxa"/>
          </w:tcPr>
          <w:p w14:paraId="666BC82D" w14:textId="77777777" w:rsidR="007E7343" w:rsidRDefault="007E7343" w:rsidP="00ED0B75">
            <w:pPr>
              <w:rPr>
                <w:bCs/>
                <w:sz w:val="24"/>
                <w:szCs w:val="24"/>
              </w:rPr>
            </w:pPr>
          </w:p>
        </w:tc>
      </w:tr>
    </w:tbl>
    <w:p w14:paraId="0FF038C4" w14:textId="77777777" w:rsidR="007E7343" w:rsidRPr="00793841" w:rsidRDefault="007E7343" w:rsidP="007E7343">
      <w:pPr>
        <w:rPr>
          <w:bCs/>
          <w:sz w:val="24"/>
          <w:szCs w:val="24"/>
        </w:rPr>
      </w:pPr>
    </w:p>
    <w:p w14:paraId="0DDE89F6" w14:textId="1C0ABD67" w:rsidR="007E7343" w:rsidRPr="007E7343" w:rsidRDefault="00A264E0" w:rsidP="00D2605A">
      <w:pPr>
        <w:keepNext/>
        <w:keepLines/>
        <w:numPr>
          <w:ilvl w:val="0"/>
          <w:numId w:val="21"/>
        </w:numPr>
        <w:ind w:left="864" w:right="619"/>
        <w:contextualSpacing/>
        <w:rPr>
          <w:bCs/>
          <w:sz w:val="24"/>
          <w:szCs w:val="24"/>
        </w:rPr>
      </w:pPr>
      <w:r w:rsidRPr="00793841">
        <w:rPr>
          <w:rFonts w:eastAsia="Tahoma"/>
          <w:bCs/>
          <w:sz w:val="24"/>
          <w:szCs w:val="24"/>
        </w:rPr>
        <w:t>Briefly</w:t>
      </w:r>
      <w:r w:rsidRPr="00793841">
        <w:rPr>
          <w:rFonts w:eastAsia="Tahoma"/>
          <w:bCs/>
          <w:spacing w:val="-1"/>
          <w:sz w:val="24"/>
          <w:szCs w:val="24"/>
        </w:rPr>
        <w:t xml:space="preserve"> </w:t>
      </w:r>
      <w:r w:rsidRPr="00793841">
        <w:rPr>
          <w:rFonts w:eastAsia="Tahoma"/>
          <w:bCs/>
          <w:sz w:val="24"/>
          <w:szCs w:val="24"/>
        </w:rPr>
        <w:t>explain</w:t>
      </w:r>
      <w:r w:rsidRPr="00793841">
        <w:rPr>
          <w:rFonts w:eastAsia="Tahoma"/>
          <w:bCs/>
          <w:spacing w:val="-1"/>
          <w:sz w:val="24"/>
          <w:szCs w:val="24"/>
        </w:rPr>
        <w:t xml:space="preserve"> </w:t>
      </w:r>
      <w:r w:rsidRPr="00793841">
        <w:rPr>
          <w:rFonts w:eastAsia="Tahoma"/>
          <w:bCs/>
          <w:sz w:val="24"/>
          <w:szCs w:val="24"/>
        </w:rPr>
        <w:t>the single</w:t>
      </w:r>
      <w:r w:rsidRPr="00793841">
        <w:rPr>
          <w:rFonts w:eastAsia="Tahoma"/>
          <w:bCs/>
          <w:spacing w:val="-1"/>
          <w:sz w:val="24"/>
          <w:szCs w:val="24"/>
        </w:rPr>
        <w:t xml:space="preserve"> </w:t>
      </w:r>
      <w:proofErr w:type="gramStart"/>
      <w:r w:rsidRPr="00793841">
        <w:rPr>
          <w:rFonts w:eastAsia="Tahoma"/>
          <w:bCs/>
          <w:sz w:val="24"/>
          <w:szCs w:val="24"/>
        </w:rPr>
        <w:t>greatest</w:t>
      </w:r>
      <w:proofErr w:type="gramEnd"/>
      <w:r w:rsidRPr="00793841">
        <w:rPr>
          <w:rFonts w:eastAsia="Tahoma"/>
          <w:bCs/>
          <w:spacing w:val="-1"/>
          <w:sz w:val="24"/>
          <w:szCs w:val="24"/>
        </w:rPr>
        <w:t xml:space="preserve"> </w:t>
      </w:r>
      <w:r w:rsidRPr="00793841">
        <w:rPr>
          <w:rFonts w:eastAsia="Tahoma"/>
          <w:bCs/>
          <w:sz w:val="24"/>
          <w:szCs w:val="24"/>
        </w:rPr>
        <w:t>challenge</w:t>
      </w:r>
      <w:r w:rsidRPr="00793841">
        <w:rPr>
          <w:rFonts w:eastAsia="Tahoma"/>
          <w:bCs/>
          <w:spacing w:val="-1"/>
          <w:sz w:val="24"/>
          <w:szCs w:val="24"/>
        </w:rPr>
        <w:t xml:space="preserve"> </w:t>
      </w:r>
      <w:r w:rsidRPr="00793841">
        <w:rPr>
          <w:rFonts w:eastAsia="Tahoma"/>
          <w:bCs/>
          <w:sz w:val="24"/>
          <w:szCs w:val="24"/>
        </w:rPr>
        <w:t>you faced in this award</w:t>
      </w:r>
      <w:r w:rsidRPr="00793841">
        <w:rPr>
          <w:rFonts w:eastAsia="Tahoma"/>
          <w:bCs/>
          <w:spacing w:val="-1"/>
          <w:sz w:val="24"/>
          <w:szCs w:val="24"/>
        </w:rPr>
        <w:t xml:space="preserve"> </w:t>
      </w:r>
      <w:r w:rsidRPr="00793841">
        <w:rPr>
          <w:rFonts w:eastAsia="Tahoma"/>
          <w:bCs/>
          <w:sz w:val="24"/>
          <w:szCs w:val="24"/>
        </w:rPr>
        <w:t>area and how you overc</w:t>
      </w:r>
      <w:r w:rsidR="00210038">
        <w:rPr>
          <w:rFonts w:eastAsia="Tahoma"/>
          <w:bCs/>
          <w:sz w:val="24"/>
          <w:szCs w:val="24"/>
        </w:rPr>
        <w:t>a</w:t>
      </w:r>
      <w:r w:rsidRPr="00793841">
        <w:rPr>
          <w:rFonts w:eastAsia="Tahoma"/>
          <w:bCs/>
          <w:sz w:val="24"/>
          <w:szCs w:val="24"/>
        </w:rPr>
        <w:t>me</w:t>
      </w:r>
      <w:r w:rsidRPr="00793841">
        <w:rPr>
          <w:rFonts w:eastAsia="Tahoma"/>
          <w:bCs/>
          <w:spacing w:val="-1"/>
          <w:sz w:val="24"/>
          <w:szCs w:val="24"/>
        </w:rPr>
        <w:t xml:space="preserve"> </w:t>
      </w:r>
      <w:r w:rsidRPr="00793841">
        <w:rPr>
          <w:rFonts w:eastAsia="Tahoma"/>
          <w:bCs/>
          <w:sz w:val="24"/>
          <w:szCs w:val="24"/>
        </w:rPr>
        <w:t>that challenge</w:t>
      </w:r>
      <w:r w:rsidR="00210038">
        <w:rPr>
          <w:rFonts w:eastAsia="Tahoma"/>
          <w:bCs/>
          <w:sz w:val="24"/>
          <w:szCs w:val="24"/>
        </w:rPr>
        <w:t>.</w:t>
      </w:r>
    </w:p>
    <w:tbl>
      <w:tblPr>
        <w:tblStyle w:val="TableGrid"/>
        <w:tblW w:w="8579" w:type="dxa"/>
        <w:tblInd w:w="866" w:type="dxa"/>
        <w:tblLook w:val="04A0" w:firstRow="1" w:lastRow="0" w:firstColumn="1" w:lastColumn="0" w:noHBand="0" w:noVBand="1"/>
      </w:tblPr>
      <w:tblGrid>
        <w:gridCol w:w="8579"/>
      </w:tblGrid>
      <w:tr w:rsidR="007E7343" w14:paraId="3DF14B31" w14:textId="77777777" w:rsidTr="00ED0B75">
        <w:trPr>
          <w:trHeight w:val="1862"/>
        </w:trPr>
        <w:tc>
          <w:tcPr>
            <w:tcW w:w="8579" w:type="dxa"/>
          </w:tcPr>
          <w:p w14:paraId="2D5F594B" w14:textId="77777777" w:rsidR="007E7343" w:rsidRDefault="007E7343" w:rsidP="00ED0B75">
            <w:pPr>
              <w:rPr>
                <w:bCs/>
                <w:sz w:val="24"/>
                <w:szCs w:val="24"/>
              </w:rPr>
            </w:pPr>
          </w:p>
        </w:tc>
      </w:tr>
    </w:tbl>
    <w:p w14:paraId="1FB614AB" w14:textId="77777777" w:rsidR="00A264E0" w:rsidRPr="00793841" w:rsidRDefault="00A264E0" w:rsidP="00A264E0">
      <w:pPr>
        <w:ind w:left="145" w:right="624"/>
        <w:rPr>
          <w:sz w:val="24"/>
          <w:szCs w:val="24"/>
        </w:rPr>
      </w:pPr>
    </w:p>
    <w:p w14:paraId="162AFCAA" w14:textId="4E45D149" w:rsidR="00E939B7" w:rsidRPr="007E7343" w:rsidRDefault="00E939B7" w:rsidP="00E939B7">
      <w:pPr>
        <w:keepNext/>
        <w:keepLines/>
        <w:numPr>
          <w:ilvl w:val="0"/>
          <w:numId w:val="21"/>
        </w:numPr>
        <w:ind w:left="864" w:right="619"/>
        <w:contextualSpacing/>
        <w:rPr>
          <w:bCs/>
          <w:sz w:val="24"/>
          <w:szCs w:val="24"/>
        </w:rPr>
      </w:pPr>
      <w:r w:rsidRPr="00793841">
        <w:rPr>
          <w:rFonts w:eastAsia="Tahoma"/>
          <w:bCs/>
          <w:sz w:val="24"/>
          <w:szCs w:val="24"/>
        </w:rPr>
        <w:t>Briefly</w:t>
      </w:r>
      <w:r w:rsidRPr="00793841">
        <w:rPr>
          <w:rFonts w:eastAsia="Tahoma"/>
          <w:bCs/>
          <w:spacing w:val="-1"/>
          <w:sz w:val="24"/>
          <w:szCs w:val="24"/>
        </w:rPr>
        <w:t xml:space="preserve"> </w:t>
      </w:r>
      <w:r w:rsidRPr="00793841">
        <w:rPr>
          <w:rFonts w:eastAsia="Tahoma"/>
          <w:bCs/>
          <w:sz w:val="24"/>
          <w:szCs w:val="24"/>
        </w:rPr>
        <w:t>explain</w:t>
      </w:r>
      <w:r w:rsidRPr="00793841">
        <w:rPr>
          <w:rFonts w:eastAsia="Tahoma"/>
          <w:bCs/>
          <w:spacing w:val="-1"/>
          <w:sz w:val="24"/>
          <w:szCs w:val="24"/>
        </w:rPr>
        <w:t xml:space="preserve"> </w:t>
      </w:r>
      <w:r w:rsidR="00122B23" w:rsidRPr="00793841">
        <w:rPr>
          <w:rFonts w:eastAsia="Tahoma"/>
          <w:bCs/>
          <w:sz w:val="24"/>
          <w:szCs w:val="24"/>
        </w:rPr>
        <w:t xml:space="preserve">the single greatest risk </w:t>
      </w:r>
      <w:r w:rsidRPr="00793841">
        <w:rPr>
          <w:rFonts w:eastAsia="Tahoma"/>
          <w:bCs/>
          <w:sz w:val="24"/>
          <w:szCs w:val="24"/>
        </w:rPr>
        <w:t xml:space="preserve">you </w:t>
      </w:r>
      <w:r>
        <w:rPr>
          <w:rFonts w:eastAsia="Tahoma"/>
          <w:bCs/>
          <w:sz w:val="24"/>
          <w:szCs w:val="24"/>
        </w:rPr>
        <w:t>took</w:t>
      </w:r>
      <w:r w:rsidRPr="00793841">
        <w:rPr>
          <w:rFonts w:eastAsia="Tahoma"/>
          <w:bCs/>
          <w:sz w:val="24"/>
          <w:szCs w:val="24"/>
        </w:rPr>
        <w:t xml:space="preserve"> in this award</w:t>
      </w:r>
      <w:r w:rsidRPr="00793841">
        <w:rPr>
          <w:rFonts w:eastAsia="Tahoma"/>
          <w:bCs/>
          <w:spacing w:val="-1"/>
          <w:sz w:val="24"/>
          <w:szCs w:val="24"/>
        </w:rPr>
        <w:t xml:space="preserve"> </w:t>
      </w:r>
      <w:r w:rsidRPr="00793841">
        <w:rPr>
          <w:rFonts w:eastAsia="Tahoma"/>
          <w:bCs/>
          <w:sz w:val="24"/>
          <w:szCs w:val="24"/>
        </w:rPr>
        <w:t xml:space="preserve">area and how you </w:t>
      </w:r>
      <w:r>
        <w:rPr>
          <w:rFonts w:eastAsia="Tahoma"/>
          <w:bCs/>
          <w:sz w:val="24"/>
          <w:szCs w:val="24"/>
        </w:rPr>
        <w:t>manage</w:t>
      </w:r>
      <w:r w:rsidR="00210038">
        <w:rPr>
          <w:rFonts w:eastAsia="Tahoma"/>
          <w:bCs/>
          <w:sz w:val="24"/>
          <w:szCs w:val="24"/>
        </w:rPr>
        <w:t>d</w:t>
      </w:r>
      <w:r w:rsidRPr="00793841">
        <w:rPr>
          <w:rFonts w:eastAsia="Tahoma"/>
          <w:bCs/>
          <w:spacing w:val="-1"/>
          <w:sz w:val="24"/>
          <w:szCs w:val="24"/>
        </w:rPr>
        <w:t xml:space="preserve"> </w:t>
      </w:r>
      <w:r w:rsidRPr="00793841">
        <w:rPr>
          <w:rFonts w:eastAsia="Tahoma"/>
          <w:bCs/>
          <w:sz w:val="24"/>
          <w:szCs w:val="24"/>
        </w:rPr>
        <w:t xml:space="preserve">that </w:t>
      </w:r>
      <w:r>
        <w:rPr>
          <w:rFonts w:eastAsia="Tahoma"/>
          <w:bCs/>
          <w:sz w:val="24"/>
          <w:szCs w:val="24"/>
        </w:rPr>
        <w:t>risk</w:t>
      </w:r>
      <w:r w:rsidR="003B64AD">
        <w:rPr>
          <w:rFonts w:eastAsia="Tahoma"/>
          <w:bCs/>
          <w:sz w:val="24"/>
          <w:szCs w:val="24"/>
        </w:rPr>
        <w:t>.</w:t>
      </w:r>
    </w:p>
    <w:tbl>
      <w:tblPr>
        <w:tblStyle w:val="TableGrid"/>
        <w:tblW w:w="8579" w:type="dxa"/>
        <w:tblInd w:w="866" w:type="dxa"/>
        <w:tblLook w:val="04A0" w:firstRow="1" w:lastRow="0" w:firstColumn="1" w:lastColumn="0" w:noHBand="0" w:noVBand="1"/>
      </w:tblPr>
      <w:tblGrid>
        <w:gridCol w:w="8579"/>
      </w:tblGrid>
      <w:tr w:rsidR="00E939B7" w14:paraId="49B60CBF" w14:textId="77777777" w:rsidTr="00AD44E2">
        <w:trPr>
          <w:trHeight w:val="1862"/>
        </w:trPr>
        <w:tc>
          <w:tcPr>
            <w:tcW w:w="8579" w:type="dxa"/>
          </w:tcPr>
          <w:p w14:paraId="0A2BB471" w14:textId="77777777" w:rsidR="00E939B7" w:rsidRDefault="00E939B7" w:rsidP="00AD44E2">
            <w:pPr>
              <w:rPr>
                <w:bCs/>
                <w:sz w:val="24"/>
                <w:szCs w:val="24"/>
              </w:rPr>
            </w:pPr>
          </w:p>
        </w:tc>
      </w:tr>
    </w:tbl>
    <w:p w14:paraId="6813CFFB" w14:textId="77777777" w:rsidR="00E939B7" w:rsidRPr="00793841" w:rsidRDefault="00E939B7" w:rsidP="00E939B7">
      <w:pPr>
        <w:ind w:left="145" w:right="624"/>
        <w:rPr>
          <w:sz w:val="24"/>
          <w:szCs w:val="24"/>
        </w:rPr>
      </w:pPr>
    </w:p>
    <w:p w14:paraId="5D9A0B2D" w14:textId="77777777" w:rsidR="00DE7115" w:rsidRDefault="00DE7115">
      <w:pPr>
        <w:rPr>
          <w:rFonts w:eastAsia="Tahoma"/>
          <w:bCs/>
          <w:position w:val="-2"/>
          <w:sz w:val="24"/>
          <w:szCs w:val="24"/>
        </w:rPr>
      </w:pPr>
      <w:r>
        <w:rPr>
          <w:rFonts w:eastAsia="Tahoma"/>
          <w:bCs/>
          <w:position w:val="-2"/>
          <w:sz w:val="24"/>
          <w:szCs w:val="24"/>
        </w:rPr>
        <w:br w:type="page"/>
      </w:r>
    </w:p>
    <w:p w14:paraId="2743AD67" w14:textId="76BB1195" w:rsidR="00A264E0" w:rsidRPr="00793841" w:rsidRDefault="00D55B43" w:rsidP="00A264E0">
      <w:pPr>
        <w:keepNext/>
        <w:keepLines/>
        <w:tabs>
          <w:tab w:val="left" w:pos="9360"/>
        </w:tabs>
        <w:ind w:left="540"/>
        <w:rPr>
          <w:rFonts w:eastAsia="Tahoma"/>
          <w:bCs/>
          <w:position w:val="-2"/>
          <w:sz w:val="24"/>
          <w:szCs w:val="24"/>
        </w:rPr>
      </w:pPr>
      <w:r>
        <w:rPr>
          <w:rFonts w:eastAsia="Tahoma"/>
          <w:bCs/>
          <w:position w:val="-2"/>
          <w:sz w:val="24"/>
          <w:szCs w:val="24"/>
        </w:rPr>
        <w:lastRenderedPageBreak/>
        <w:t>Accomplishments</w:t>
      </w:r>
      <w:r w:rsidR="00A264E0" w:rsidRPr="00793841">
        <w:rPr>
          <w:rFonts w:eastAsia="Tahoma"/>
          <w:bCs/>
          <w:position w:val="-2"/>
          <w:sz w:val="24"/>
          <w:szCs w:val="24"/>
        </w:rPr>
        <w:tab/>
      </w:r>
    </w:p>
    <w:p w14:paraId="6A60149E" w14:textId="77777777" w:rsidR="00A264E0" w:rsidRPr="00793841" w:rsidRDefault="00A264E0" w:rsidP="00A264E0">
      <w:pPr>
        <w:keepNext/>
        <w:keepLines/>
        <w:numPr>
          <w:ilvl w:val="0"/>
          <w:numId w:val="22"/>
        </w:numPr>
        <w:ind w:left="900"/>
        <w:contextualSpacing/>
        <w:rPr>
          <w:rFonts w:eastAsia="Tahoma"/>
          <w:bCs/>
          <w:sz w:val="24"/>
          <w:szCs w:val="24"/>
        </w:rPr>
      </w:pPr>
      <w:r w:rsidRPr="00793841">
        <w:rPr>
          <w:rFonts w:eastAsia="Tahoma"/>
          <w:bCs/>
          <w:position w:val="-1"/>
          <w:sz w:val="24"/>
          <w:szCs w:val="24"/>
        </w:rPr>
        <w:t>Briefly</w:t>
      </w:r>
      <w:r w:rsidRPr="00793841">
        <w:rPr>
          <w:rFonts w:eastAsia="Tahoma"/>
          <w:bCs/>
          <w:spacing w:val="-1"/>
          <w:position w:val="-1"/>
          <w:sz w:val="24"/>
          <w:szCs w:val="24"/>
        </w:rPr>
        <w:t xml:space="preserve"> </w:t>
      </w:r>
      <w:r w:rsidRPr="00793841">
        <w:rPr>
          <w:rFonts w:eastAsia="Tahoma"/>
          <w:bCs/>
          <w:position w:val="-1"/>
          <w:sz w:val="24"/>
          <w:szCs w:val="24"/>
        </w:rPr>
        <w:t>explain</w:t>
      </w:r>
      <w:r w:rsidRPr="00793841">
        <w:rPr>
          <w:rFonts w:eastAsia="Tahoma"/>
          <w:bCs/>
          <w:spacing w:val="-1"/>
          <w:position w:val="-1"/>
          <w:sz w:val="24"/>
          <w:szCs w:val="24"/>
        </w:rPr>
        <w:t xml:space="preserve"> </w:t>
      </w:r>
      <w:r w:rsidRPr="00793841">
        <w:rPr>
          <w:rFonts w:eastAsia="Tahoma"/>
          <w:bCs/>
          <w:position w:val="-1"/>
          <w:sz w:val="24"/>
          <w:szCs w:val="24"/>
        </w:rPr>
        <w:t>your two greatest</w:t>
      </w:r>
      <w:r w:rsidRPr="00793841">
        <w:rPr>
          <w:rFonts w:eastAsia="Tahoma"/>
          <w:bCs/>
          <w:spacing w:val="-1"/>
          <w:position w:val="-1"/>
          <w:sz w:val="24"/>
          <w:szCs w:val="24"/>
        </w:rPr>
        <w:t xml:space="preserve"> </w:t>
      </w:r>
      <w:r w:rsidRPr="00793841">
        <w:rPr>
          <w:rFonts w:eastAsia="Tahoma"/>
          <w:bCs/>
          <w:position w:val="-1"/>
          <w:sz w:val="24"/>
          <w:szCs w:val="24"/>
        </w:rPr>
        <w:t>accomplishments</w:t>
      </w:r>
      <w:r w:rsidRPr="00793841">
        <w:rPr>
          <w:rFonts w:eastAsia="Tahoma"/>
          <w:bCs/>
          <w:spacing w:val="-2"/>
          <w:position w:val="-1"/>
          <w:sz w:val="24"/>
          <w:szCs w:val="24"/>
        </w:rPr>
        <w:t xml:space="preserve"> </w:t>
      </w:r>
      <w:r w:rsidRPr="00793841">
        <w:rPr>
          <w:rFonts w:eastAsia="Tahoma"/>
          <w:bCs/>
          <w:position w:val="-1"/>
          <w:sz w:val="24"/>
          <w:szCs w:val="24"/>
        </w:rPr>
        <w:t>or findings</w:t>
      </w:r>
      <w:r w:rsidRPr="00793841">
        <w:rPr>
          <w:rFonts w:eastAsia="Tahoma"/>
          <w:bCs/>
          <w:spacing w:val="-1"/>
          <w:position w:val="-1"/>
          <w:sz w:val="24"/>
          <w:szCs w:val="24"/>
        </w:rPr>
        <w:t xml:space="preserve"> </w:t>
      </w:r>
      <w:r w:rsidRPr="00793841">
        <w:rPr>
          <w:rFonts w:eastAsia="Tahoma"/>
          <w:bCs/>
          <w:position w:val="-1"/>
          <w:sz w:val="24"/>
          <w:szCs w:val="24"/>
        </w:rPr>
        <w:t>in this award</w:t>
      </w:r>
      <w:r w:rsidRPr="00793841">
        <w:rPr>
          <w:rFonts w:eastAsia="Tahoma"/>
          <w:bCs/>
          <w:spacing w:val="-1"/>
          <w:position w:val="-1"/>
          <w:sz w:val="24"/>
          <w:szCs w:val="24"/>
        </w:rPr>
        <w:t xml:space="preserve"> </w:t>
      </w:r>
      <w:r w:rsidRPr="00793841">
        <w:rPr>
          <w:rFonts w:eastAsia="Tahoma"/>
          <w:bCs/>
          <w:position w:val="-1"/>
          <w:sz w:val="24"/>
          <w:szCs w:val="24"/>
        </w:rPr>
        <w:t>area.</w:t>
      </w:r>
    </w:p>
    <w:p w14:paraId="0303E731" w14:textId="77777777" w:rsidR="00A264E0" w:rsidRPr="00793841" w:rsidRDefault="00A264E0" w:rsidP="00A264E0">
      <w:pPr>
        <w:keepNext/>
        <w:keepLines/>
        <w:ind w:left="390"/>
        <w:rPr>
          <w:bCs/>
          <w:sz w:val="24"/>
          <w:szCs w:val="24"/>
        </w:rPr>
      </w:pPr>
    </w:p>
    <w:p w14:paraId="47C8E498" w14:textId="6B6719A0" w:rsidR="00A264E0" w:rsidRPr="00793841" w:rsidRDefault="00A264E0" w:rsidP="00A264E0">
      <w:pPr>
        <w:keepNext/>
        <w:keepLines/>
        <w:ind w:left="1110"/>
        <w:rPr>
          <w:rFonts w:eastAsia="Tahoma"/>
          <w:bCs/>
          <w:sz w:val="24"/>
          <w:szCs w:val="24"/>
        </w:rPr>
      </w:pPr>
      <w:r w:rsidRPr="00793841">
        <w:rPr>
          <w:rFonts w:eastAsia="Tahoma"/>
          <w:bCs/>
          <w:position w:val="-1"/>
          <w:sz w:val="24"/>
          <w:szCs w:val="24"/>
        </w:rPr>
        <w:t>1.a.</w:t>
      </w:r>
      <w:r w:rsidRPr="00793841">
        <w:rPr>
          <w:rFonts w:eastAsia="Tahoma"/>
          <w:bCs/>
          <w:position w:val="-1"/>
          <w:sz w:val="24"/>
          <w:szCs w:val="24"/>
        </w:rPr>
        <w:tab/>
        <w:t>Accomplishment/Finding</w:t>
      </w:r>
      <w:r w:rsidRPr="00793841">
        <w:rPr>
          <w:rFonts w:eastAsia="Tahoma"/>
          <w:bCs/>
          <w:spacing w:val="-2"/>
          <w:position w:val="-1"/>
          <w:sz w:val="24"/>
          <w:szCs w:val="24"/>
        </w:rPr>
        <w:t xml:space="preserve"> </w:t>
      </w:r>
      <w:r w:rsidRPr="00793841">
        <w:rPr>
          <w:rFonts w:eastAsia="Tahoma"/>
          <w:bCs/>
          <w:position w:val="-1"/>
          <w:sz w:val="24"/>
          <w:szCs w:val="24"/>
        </w:rPr>
        <w:t>#1</w:t>
      </w:r>
    </w:p>
    <w:tbl>
      <w:tblPr>
        <w:tblStyle w:val="TableGrid"/>
        <w:tblW w:w="8579" w:type="dxa"/>
        <w:tblInd w:w="866" w:type="dxa"/>
        <w:tblLook w:val="04A0" w:firstRow="1" w:lastRow="0" w:firstColumn="1" w:lastColumn="0" w:noHBand="0" w:noVBand="1"/>
      </w:tblPr>
      <w:tblGrid>
        <w:gridCol w:w="8579"/>
      </w:tblGrid>
      <w:tr w:rsidR="007E7343" w14:paraId="23B54DD9" w14:textId="77777777" w:rsidTr="00ED0B75">
        <w:trPr>
          <w:trHeight w:val="1862"/>
        </w:trPr>
        <w:tc>
          <w:tcPr>
            <w:tcW w:w="8579" w:type="dxa"/>
          </w:tcPr>
          <w:p w14:paraId="32633A03" w14:textId="77777777" w:rsidR="007E7343" w:rsidRDefault="007E7343" w:rsidP="00ED0B75">
            <w:pPr>
              <w:rPr>
                <w:bCs/>
                <w:sz w:val="24"/>
                <w:szCs w:val="24"/>
              </w:rPr>
            </w:pPr>
          </w:p>
        </w:tc>
      </w:tr>
    </w:tbl>
    <w:p w14:paraId="00F671FE" w14:textId="77777777" w:rsidR="00A264E0" w:rsidRPr="00793841" w:rsidRDefault="00A264E0" w:rsidP="00A264E0">
      <w:pPr>
        <w:keepNext/>
        <w:keepLines/>
        <w:ind w:left="965"/>
        <w:rPr>
          <w:bCs/>
          <w:sz w:val="24"/>
          <w:szCs w:val="24"/>
        </w:rPr>
      </w:pPr>
    </w:p>
    <w:p w14:paraId="097FCE6E" w14:textId="75BEBB4F" w:rsidR="00A264E0" w:rsidRPr="00793841" w:rsidRDefault="00A264E0" w:rsidP="00A264E0">
      <w:pPr>
        <w:keepNext/>
        <w:keepLines/>
        <w:ind w:left="1110"/>
        <w:rPr>
          <w:rFonts w:eastAsia="Tahoma"/>
          <w:bCs/>
          <w:sz w:val="24"/>
          <w:szCs w:val="24"/>
        </w:rPr>
      </w:pPr>
      <w:r w:rsidRPr="00793841">
        <w:rPr>
          <w:rFonts w:eastAsia="Tahoma"/>
          <w:bCs/>
          <w:position w:val="-1"/>
          <w:sz w:val="24"/>
          <w:szCs w:val="24"/>
        </w:rPr>
        <w:t>1.b.</w:t>
      </w:r>
      <w:r w:rsidRPr="00793841">
        <w:rPr>
          <w:rFonts w:eastAsia="Tahoma"/>
          <w:bCs/>
          <w:position w:val="-1"/>
          <w:sz w:val="24"/>
          <w:szCs w:val="24"/>
        </w:rPr>
        <w:tab/>
        <w:t>Accomplishment/Finding</w:t>
      </w:r>
      <w:r w:rsidRPr="00793841">
        <w:rPr>
          <w:rFonts w:eastAsia="Tahoma"/>
          <w:bCs/>
          <w:spacing w:val="-2"/>
          <w:position w:val="-1"/>
          <w:sz w:val="24"/>
          <w:szCs w:val="24"/>
        </w:rPr>
        <w:t xml:space="preserve"> </w:t>
      </w:r>
      <w:r w:rsidRPr="00793841">
        <w:rPr>
          <w:rFonts w:eastAsia="Tahoma"/>
          <w:bCs/>
          <w:position w:val="-1"/>
          <w:sz w:val="24"/>
          <w:szCs w:val="24"/>
        </w:rPr>
        <w:t>#2</w:t>
      </w:r>
    </w:p>
    <w:tbl>
      <w:tblPr>
        <w:tblStyle w:val="TableGrid"/>
        <w:tblW w:w="8579" w:type="dxa"/>
        <w:tblInd w:w="866" w:type="dxa"/>
        <w:tblLook w:val="04A0" w:firstRow="1" w:lastRow="0" w:firstColumn="1" w:lastColumn="0" w:noHBand="0" w:noVBand="1"/>
      </w:tblPr>
      <w:tblGrid>
        <w:gridCol w:w="8579"/>
      </w:tblGrid>
      <w:tr w:rsidR="007E7343" w14:paraId="31149818" w14:textId="77777777" w:rsidTr="00ED0B75">
        <w:trPr>
          <w:trHeight w:val="1862"/>
        </w:trPr>
        <w:tc>
          <w:tcPr>
            <w:tcW w:w="8579" w:type="dxa"/>
          </w:tcPr>
          <w:p w14:paraId="092D7CAC" w14:textId="77777777" w:rsidR="007E7343" w:rsidRDefault="007E7343" w:rsidP="00ED0B75">
            <w:pPr>
              <w:rPr>
                <w:bCs/>
                <w:sz w:val="24"/>
                <w:szCs w:val="24"/>
              </w:rPr>
            </w:pPr>
          </w:p>
        </w:tc>
      </w:tr>
    </w:tbl>
    <w:p w14:paraId="071F0B70" w14:textId="77777777" w:rsidR="00A264E0" w:rsidRPr="00793841" w:rsidRDefault="00A264E0" w:rsidP="00A264E0">
      <w:pPr>
        <w:rPr>
          <w:bCs/>
          <w:sz w:val="24"/>
          <w:szCs w:val="24"/>
        </w:rPr>
      </w:pPr>
    </w:p>
    <w:p w14:paraId="7E1BA0BD" w14:textId="677AB290" w:rsidR="007E7343" w:rsidRPr="007E7343" w:rsidRDefault="00A264E0" w:rsidP="007E7343">
      <w:pPr>
        <w:numPr>
          <w:ilvl w:val="0"/>
          <w:numId w:val="22"/>
        </w:numPr>
        <w:ind w:left="900" w:right="400"/>
        <w:contextualSpacing/>
        <w:rPr>
          <w:rFonts w:eastAsia="Tahoma"/>
          <w:bCs/>
          <w:sz w:val="24"/>
          <w:szCs w:val="24"/>
        </w:rPr>
      </w:pPr>
      <w:r w:rsidRPr="00793841">
        <w:rPr>
          <w:rFonts w:eastAsia="Tahoma"/>
          <w:bCs/>
          <w:sz w:val="24"/>
          <w:szCs w:val="24"/>
        </w:rPr>
        <w:t>Name one issue,</w:t>
      </w:r>
      <w:r w:rsidRPr="00793841">
        <w:rPr>
          <w:rFonts w:eastAsia="Tahoma"/>
          <w:bCs/>
          <w:spacing w:val="-1"/>
          <w:sz w:val="24"/>
          <w:szCs w:val="24"/>
        </w:rPr>
        <w:t xml:space="preserve"> </w:t>
      </w:r>
      <w:r w:rsidRPr="00793841">
        <w:rPr>
          <w:rFonts w:eastAsia="Tahoma"/>
          <w:bCs/>
          <w:sz w:val="24"/>
          <w:szCs w:val="24"/>
        </w:rPr>
        <w:t>trend,</w:t>
      </w:r>
      <w:r w:rsidRPr="00793841">
        <w:rPr>
          <w:rFonts w:eastAsia="Tahoma"/>
          <w:bCs/>
          <w:spacing w:val="-1"/>
          <w:sz w:val="24"/>
          <w:szCs w:val="24"/>
        </w:rPr>
        <w:t xml:space="preserve"> </w:t>
      </w:r>
      <w:r w:rsidRPr="00793841">
        <w:rPr>
          <w:rFonts w:eastAsia="Tahoma"/>
          <w:bCs/>
          <w:sz w:val="24"/>
          <w:szCs w:val="24"/>
        </w:rPr>
        <w:t>technology</w:t>
      </w:r>
      <w:r w:rsidRPr="00793841">
        <w:rPr>
          <w:rFonts w:eastAsia="Tahoma"/>
          <w:bCs/>
          <w:spacing w:val="-1"/>
          <w:sz w:val="24"/>
          <w:szCs w:val="24"/>
        </w:rPr>
        <w:t xml:space="preserve"> </w:t>
      </w:r>
      <w:r w:rsidRPr="00793841">
        <w:rPr>
          <w:rFonts w:eastAsia="Tahoma"/>
          <w:bCs/>
          <w:sz w:val="24"/>
          <w:szCs w:val="24"/>
        </w:rPr>
        <w:t>or public</w:t>
      </w:r>
      <w:r w:rsidRPr="00793841">
        <w:rPr>
          <w:rFonts w:eastAsia="Tahoma"/>
          <w:bCs/>
          <w:spacing w:val="-1"/>
          <w:sz w:val="24"/>
          <w:szCs w:val="24"/>
        </w:rPr>
        <w:t xml:space="preserve"> </w:t>
      </w:r>
      <w:r w:rsidRPr="00793841">
        <w:rPr>
          <w:rFonts w:eastAsia="Tahoma"/>
          <w:bCs/>
          <w:sz w:val="24"/>
          <w:szCs w:val="24"/>
        </w:rPr>
        <w:t>policy</w:t>
      </w:r>
      <w:r w:rsidRPr="00793841">
        <w:rPr>
          <w:rFonts w:eastAsia="Tahoma"/>
          <w:bCs/>
          <w:spacing w:val="-1"/>
          <w:sz w:val="24"/>
          <w:szCs w:val="24"/>
        </w:rPr>
        <w:t xml:space="preserve"> </w:t>
      </w:r>
      <w:r w:rsidRPr="00793841">
        <w:rPr>
          <w:rFonts w:eastAsia="Tahoma"/>
          <w:bCs/>
          <w:sz w:val="24"/>
          <w:szCs w:val="24"/>
        </w:rPr>
        <w:t>that has impacted</w:t>
      </w:r>
      <w:r w:rsidRPr="00793841">
        <w:rPr>
          <w:rFonts w:eastAsia="Tahoma"/>
          <w:bCs/>
          <w:spacing w:val="-1"/>
          <w:sz w:val="24"/>
          <w:szCs w:val="24"/>
        </w:rPr>
        <w:t xml:space="preserve"> </w:t>
      </w:r>
      <w:r w:rsidRPr="00793841">
        <w:rPr>
          <w:rFonts w:eastAsia="Tahoma"/>
          <w:bCs/>
          <w:sz w:val="24"/>
          <w:szCs w:val="24"/>
        </w:rPr>
        <w:t>your SAE project</w:t>
      </w:r>
      <w:r w:rsidR="003B76E2">
        <w:rPr>
          <w:rFonts w:eastAsia="Tahoma"/>
          <w:bCs/>
          <w:sz w:val="24"/>
          <w:szCs w:val="24"/>
        </w:rPr>
        <w:t>s</w:t>
      </w:r>
      <w:r w:rsidRPr="00793841">
        <w:rPr>
          <w:rFonts w:eastAsia="Tahoma"/>
          <w:bCs/>
          <w:spacing w:val="-1"/>
          <w:sz w:val="24"/>
          <w:szCs w:val="24"/>
        </w:rPr>
        <w:t xml:space="preserve"> </w:t>
      </w:r>
      <w:r w:rsidRPr="00793841">
        <w:rPr>
          <w:rFonts w:eastAsia="Tahoma"/>
          <w:bCs/>
          <w:sz w:val="24"/>
          <w:szCs w:val="24"/>
        </w:rPr>
        <w:t xml:space="preserve">or the industry </w:t>
      </w:r>
      <w:r w:rsidR="00210038">
        <w:rPr>
          <w:rFonts w:eastAsia="Tahoma"/>
          <w:bCs/>
          <w:sz w:val="24"/>
          <w:szCs w:val="24"/>
        </w:rPr>
        <w:t xml:space="preserve">in which </w:t>
      </w:r>
      <w:r w:rsidRPr="00793841">
        <w:rPr>
          <w:rFonts w:eastAsia="Tahoma"/>
          <w:bCs/>
          <w:sz w:val="24"/>
          <w:szCs w:val="24"/>
        </w:rPr>
        <w:t>your SAE project</w:t>
      </w:r>
      <w:r w:rsidR="003B76E2">
        <w:rPr>
          <w:rFonts w:eastAsia="Tahoma"/>
          <w:bCs/>
          <w:sz w:val="24"/>
          <w:szCs w:val="24"/>
        </w:rPr>
        <w:t>s</w:t>
      </w:r>
      <w:r w:rsidRPr="00793841">
        <w:rPr>
          <w:rFonts w:eastAsia="Tahoma"/>
          <w:bCs/>
          <w:spacing w:val="-1"/>
          <w:sz w:val="24"/>
          <w:szCs w:val="24"/>
        </w:rPr>
        <w:t xml:space="preserve"> </w:t>
      </w:r>
      <w:r w:rsidRPr="00793841">
        <w:rPr>
          <w:rFonts w:eastAsia="Tahoma"/>
          <w:bCs/>
          <w:sz w:val="24"/>
          <w:szCs w:val="24"/>
        </w:rPr>
        <w:t>fall</w:t>
      </w:r>
      <w:r w:rsidR="00381A57">
        <w:rPr>
          <w:rFonts w:eastAsia="Tahoma"/>
          <w:bCs/>
          <w:spacing w:val="-1"/>
          <w:sz w:val="24"/>
          <w:szCs w:val="24"/>
        </w:rPr>
        <w:t>.</w:t>
      </w:r>
      <w:r w:rsidR="00381A57">
        <w:rPr>
          <w:rFonts w:eastAsia="Tahoma"/>
          <w:bCs/>
          <w:sz w:val="24"/>
          <w:szCs w:val="24"/>
        </w:rPr>
        <w:t xml:space="preserve"> D</w:t>
      </w:r>
      <w:r w:rsidRPr="00793841">
        <w:rPr>
          <w:rFonts w:eastAsia="Tahoma"/>
          <w:bCs/>
          <w:sz w:val="24"/>
          <w:szCs w:val="24"/>
        </w:rPr>
        <w:t>escribe</w:t>
      </w:r>
      <w:r w:rsidRPr="00793841">
        <w:rPr>
          <w:rFonts w:eastAsia="Tahoma"/>
          <w:bCs/>
          <w:spacing w:val="-1"/>
          <w:sz w:val="24"/>
          <w:szCs w:val="24"/>
        </w:rPr>
        <w:t xml:space="preserve"> </w:t>
      </w:r>
      <w:r w:rsidRPr="00793841">
        <w:rPr>
          <w:rFonts w:eastAsia="Tahoma"/>
          <w:bCs/>
          <w:sz w:val="24"/>
          <w:szCs w:val="24"/>
        </w:rPr>
        <w:t>the specific</w:t>
      </w:r>
      <w:r w:rsidRPr="00793841">
        <w:rPr>
          <w:rFonts w:eastAsia="Tahoma"/>
          <w:bCs/>
          <w:spacing w:val="-1"/>
          <w:sz w:val="24"/>
          <w:szCs w:val="24"/>
        </w:rPr>
        <w:t xml:space="preserve"> </w:t>
      </w:r>
      <w:r w:rsidRPr="00793841">
        <w:rPr>
          <w:rFonts w:eastAsia="Tahoma"/>
          <w:bCs/>
          <w:sz w:val="24"/>
          <w:szCs w:val="24"/>
        </w:rPr>
        <w:t>impact</w:t>
      </w:r>
      <w:r w:rsidRPr="00793841">
        <w:rPr>
          <w:rFonts w:eastAsia="Tahoma"/>
          <w:bCs/>
          <w:spacing w:val="-1"/>
          <w:sz w:val="24"/>
          <w:szCs w:val="24"/>
        </w:rPr>
        <w:t xml:space="preserve"> </w:t>
      </w:r>
      <w:r w:rsidRPr="00793841">
        <w:rPr>
          <w:rFonts w:eastAsia="Tahoma"/>
          <w:bCs/>
          <w:sz w:val="24"/>
          <w:szCs w:val="24"/>
        </w:rPr>
        <w:t>on your SAE project</w:t>
      </w:r>
      <w:r w:rsidR="003B76E2">
        <w:rPr>
          <w:rFonts w:eastAsia="Tahoma"/>
          <w:bCs/>
          <w:sz w:val="24"/>
          <w:szCs w:val="24"/>
        </w:rPr>
        <w:t>s</w:t>
      </w:r>
      <w:r w:rsidRPr="00793841">
        <w:rPr>
          <w:rFonts w:eastAsia="Tahoma"/>
          <w:bCs/>
          <w:sz w:val="24"/>
          <w:szCs w:val="24"/>
        </w:rPr>
        <w:t>.</w:t>
      </w:r>
    </w:p>
    <w:tbl>
      <w:tblPr>
        <w:tblStyle w:val="TableGrid"/>
        <w:tblW w:w="8579" w:type="dxa"/>
        <w:tblInd w:w="866" w:type="dxa"/>
        <w:tblLook w:val="04A0" w:firstRow="1" w:lastRow="0" w:firstColumn="1" w:lastColumn="0" w:noHBand="0" w:noVBand="1"/>
      </w:tblPr>
      <w:tblGrid>
        <w:gridCol w:w="8579"/>
      </w:tblGrid>
      <w:tr w:rsidR="007E7343" w14:paraId="6421DA8C" w14:textId="77777777" w:rsidTr="00ED0B75">
        <w:trPr>
          <w:trHeight w:val="1862"/>
        </w:trPr>
        <w:tc>
          <w:tcPr>
            <w:tcW w:w="8579" w:type="dxa"/>
          </w:tcPr>
          <w:p w14:paraId="04F27291" w14:textId="77777777" w:rsidR="007E7343" w:rsidRDefault="007E7343" w:rsidP="00ED0B75">
            <w:pPr>
              <w:rPr>
                <w:bCs/>
                <w:sz w:val="24"/>
                <w:szCs w:val="24"/>
              </w:rPr>
            </w:pPr>
          </w:p>
        </w:tc>
      </w:tr>
    </w:tbl>
    <w:p w14:paraId="0A7DD537" w14:textId="77777777" w:rsidR="00A264E0" w:rsidRPr="00793841" w:rsidRDefault="00A264E0" w:rsidP="00A264E0">
      <w:pPr>
        <w:ind w:left="145" w:right="400"/>
        <w:rPr>
          <w:rFonts w:eastAsia="Tahoma"/>
          <w:bCs/>
          <w:sz w:val="24"/>
          <w:szCs w:val="24"/>
        </w:rPr>
      </w:pPr>
    </w:p>
    <w:p w14:paraId="49E49ACE" w14:textId="77777777" w:rsidR="00DE7115" w:rsidRDefault="00DE7115">
      <w:pPr>
        <w:rPr>
          <w:rFonts w:eastAsia="Tahoma"/>
          <w:bCs/>
          <w:position w:val="-2"/>
          <w:sz w:val="24"/>
          <w:szCs w:val="24"/>
        </w:rPr>
      </w:pPr>
      <w:r>
        <w:rPr>
          <w:rFonts w:eastAsia="Tahoma"/>
          <w:bCs/>
          <w:position w:val="-2"/>
          <w:sz w:val="24"/>
          <w:szCs w:val="24"/>
        </w:rPr>
        <w:br w:type="page"/>
      </w:r>
    </w:p>
    <w:p w14:paraId="18696544" w14:textId="46535556" w:rsidR="00A264E0" w:rsidRPr="00793841" w:rsidRDefault="00E1282C" w:rsidP="00A264E0">
      <w:pPr>
        <w:keepNext/>
        <w:keepLines/>
        <w:tabs>
          <w:tab w:val="left" w:pos="9360"/>
        </w:tabs>
        <w:ind w:left="540"/>
        <w:rPr>
          <w:rFonts w:eastAsia="Tahoma"/>
          <w:bCs/>
          <w:position w:val="-2"/>
          <w:sz w:val="24"/>
          <w:szCs w:val="24"/>
        </w:rPr>
      </w:pPr>
      <w:r w:rsidRPr="007C40BB">
        <w:rPr>
          <w:rFonts w:eastAsia="Tahoma"/>
          <w:bCs/>
          <w:position w:val="-2"/>
          <w:sz w:val="24"/>
          <w:szCs w:val="24"/>
        </w:rPr>
        <w:lastRenderedPageBreak/>
        <w:t>Career Exploration and Planning</w:t>
      </w:r>
      <w:r w:rsidR="00A264E0" w:rsidRPr="00793841">
        <w:rPr>
          <w:rFonts w:eastAsia="Tahoma"/>
          <w:bCs/>
          <w:position w:val="-2"/>
          <w:sz w:val="24"/>
          <w:szCs w:val="24"/>
        </w:rPr>
        <w:tab/>
      </w:r>
    </w:p>
    <w:p w14:paraId="45920FE3" w14:textId="2530C357" w:rsidR="007E7343" w:rsidRPr="007E7343" w:rsidRDefault="00A264E0" w:rsidP="007E7343">
      <w:pPr>
        <w:keepNext/>
        <w:keepLines/>
        <w:numPr>
          <w:ilvl w:val="0"/>
          <w:numId w:val="23"/>
        </w:numPr>
        <w:ind w:left="870" w:right="307"/>
        <w:contextualSpacing/>
        <w:rPr>
          <w:rFonts w:eastAsia="Tahoma"/>
          <w:bCs/>
          <w:sz w:val="24"/>
          <w:szCs w:val="24"/>
        </w:rPr>
      </w:pPr>
      <w:r w:rsidRPr="00793841">
        <w:rPr>
          <w:rFonts w:eastAsia="Tahoma"/>
          <w:bCs/>
          <w:sz w:val="24"/>
          <w:szCs w:val="24"/>
        </w:rPr>
        <w:t>Specify</w:t>
      </w:r>
      <w:r w:rsidRPr="00793841">
        <w:rPr>
          <w:rFonts w:eastAsia="Tahoma"/>
          <w:bCs/>
          <w:spacing w:val="-1"/>
          <w:sz w:val="24"/>
          <w:szCs w:val="24"/>
        </w:rPr>
        <w:t xml:space="preserve"> </w:t>
      </w:r>
      <w:r w:rsidRPr="00793841">
        <w:rPr>
          <w:rFonts w:eastAsia="Tahoma"/>
          <w:bCs/>
          <w:sz w:val="24"/>
          <w:szCs w:val="24"/>
        </w:rPr>
        <w:t>your career</w:t>
      </w:r>
      <w:r w:rsidRPr="00793841">
        <w:rPr>
          <w:rFonts w:eastAsia="Tahoma"/>
          <w:bCs/>
          <w:spacing w:val="-1"/>
          <w:sz w:val="24"/>
          <w:szCs w:val="24"/>
        </w:rPr>
        <w:t xml:space="preserve"> </w:t>
      </w:r>
      <w:r w:rsidRPr="00793841">
        <w:rPr>
          <w:rFonts w:eastAsia="Tahoma"/>
          <w:bCs/>
          <w:sz w:val="24"/>
          <w:szCs w:val="24"/>
        </w:rPr>
        <w:t>objective</w:t>
      </w:r>
      <w:r w:rsidRPr="00793841">
        <w:rPr>
          <w:rFonts w:eastAsia="Tahoma"/>
          <w:bCs/>
          <w:spacing w:val="-1"/>
          <w:sz w:val="24"/>
          <w:szCs w:val="24"/>
        </w:rPr>
        <w:t xml:space="preserve"> </w:t>
      </w:r>
      <w:r w:rsidRPr="00793841">
        <w:rPr>
          <w:rFonts w:eastAsia="Tahoma"/>
          <w:bCs/>
          <w:sz w:val="24"/>
          <w:szCs w:val="24"/>
        </w:rPr>
        <w:t>and describe</w:t>
      </w:r>
      <w:r w:rsidRPr="00793841">
        <w:rPr>
          <w:rFonts w:eastAsia="Tahoma"/>
          <w:bCs/>
          <w:spacing w:val="-1"/>
          <w:sz w:val="24"/>
          <w:szCs w:val="24"/>
        </w:rPr>
        <w:t xml:space="preserve"> </w:t>
      </w:r>
      <w:r w:rsidRPr="00793841">
        <w:rPr>
          <w:rFonts w:eastAsia="Tahoma"/>
          <w:bCs/>
          <w:sz w:val="24"/>
          <w:szCs w:val="24"/>
        </w:rPr>
        <w:t>the career</w:t>
      </w:r>
      <w:r w:rsidRPr="00793841">
        <w:rPr>
          <w:rFonts w:eastAsia="Tahoma"/>
          <w:bCs/>
          <w:spacing w:val="-1"/>
          <w:sz w:val="24"/>
          <w:szCs w:val="24"/>
        </w:rPr>
        <w:t xml:space="preserve"> </w:t>
      </w:r>
      <w:r w:rsidRPr="00793841">
        <w:rPr>
          <w:rFonts w:eastAsia="Tahoma"/>
          <w:bCs/>
          <w:sz w:val="24"/>
          <w:szCs w:val="24"/>
        </w:rPr>
        <w:t>exploration</w:t>
      </w:r>
      <w:r w:rsidRPr="00793841">
        <w:rPr>
          <w:rFonts w:eastAsia="Tahoma"/>
          <w:bCs/>
          <w:spacing w:val="-1"/>
          <w:sz w:val="24"/>
          <w:szCs w:val="24"/>
        </w:rPr>
        <w:t xml:space="preserve"> </w:t>
      </w:r>
      <w:r w:rsidRPr="00793841">
        <w:rPr>
          <w:rFonts w:eastAsia="Tahoma"/>
          <w:bCs/>
          <w:sz w:val="24"/>
          <w:szCs w:val="24"/>
        </w:rPr>
        <w:t>and research</w:t>
      </w:r>
      <w:r w:rsidRPr="00793841">
        <w:rPr>
          <w:rFonts w:eastAsia="Tahoma"/>
          <w:bCs/>
          <w:spacing w:val="-1"/>
          <w:sz w:val="24"/>
          <w:szCs w:val="24"/>
        </w:rPr>
        <w:t xml:space="preserve"> </w:t>
      </w:r>
      <w:r w:rsidRPr="00793841">
        <w:rPr>
          <w:rFonts w:eastAsia="Tahoma"/>
          <w:bCs/>
          <w:sz w:val="24"/>
          <w:szCs w:val="24"/>
        </w:rPr>
        <w:t>steps</w:t>
      </w:r>
      <w:r w:rsidRPr="00793841">
        <w:rPr>
          <w:rFonts w:eastAsia="Tahoma"/>
          <w:bCs/>
          <w:spacing w:val="-1"/>
          <w:sz w:val="24"/>
          <w:szCs w:val="24"/>
        </w:rPr>
        <w:t xml:space="preserve"> </w:t>
      </w:r>
      <w:r w:rsidRPr="00793841">
        <w:rPr>
          <w:rFonts w:eastAsia="Tahoma"/>
          <w:bCs/>
          <w:sz w:val="24"/>
          <w:szCs w:val="24"/>
        </w:rPr>
        <w:t>you performed</w:t>
      </w:r>
      <w:r w:rsidRPr="00793841">
        <w:rPr>
          <w:rFonts w:eastAsia="Tahoma"/>
          <w:bCs/>
          <w:spacing w:val="-1"/>
          <w:sz w:val="24"/>
          <w:szCs w:val="24"/>
        </w:rPr>
        <w:t xml:space="preserve"> </w:t>
      </w:r>
      <w:r w:rsidRPr="00793841">
        <w:rPr>
          <w:rFonts w:eastAsia="Tahoma"/>
          <w:bCs/>
          <w:sz w:val="24"/>
          <w:szCs w:val="24"/>
        </w:rPr>
        <w:t>to select</w:t>
      </w:r>
      <w:r w:rsidRPr="00793841">
        <w:rPr>
          <w:rFonts w:eastAsia="Tahoma"/>
          <w:bCs/>
          <w:spacing w:val="-1"/>
          <w:sz w:val="24"/>
          <w:szCs w:val="24"/>
        </w:rPr>
        <w:t xml:space="preserve"> </w:t>
      </w:r>
      <w:r w:rsidRPr="00793841">
        <w:rPr>
          <w:rFonts w:eastAsia="Tahoma"/>
          <w:bCs/>
          <w:sz w:val="24"/>
          <w:szCs w:val="24"/>
        </w:rPr>
        <w:t>this career.</w:t>
      </w:r>
    </w:p>
    <w:tbl>
      <w:tblPr>
        <w:tblStyle w:val="TableGrid"/>
        <w:tblW w:w="8579" w:type="dxa"/>
        <w:tblInd w:w="866" w:type="dxa"/>
        <w:tblLook w:val="04A0" w:firstRow="1" w:lastRow="0" w:firstColumn="1" w:lastColumn="0" w:noHBand="0" w:noVBand="1"/>
      </w:tblPr>
      <w:tblGrid>
        <w:gridCol w:w="8579"/>
      </w:tblGrid>
      <w:tr w:rsidR="007E7343" w14:paraId="150D97EF" w14:textId="77777777" w:rsidTr="00ED0B75">
        <w:trPr>
          <w:trHeight w:val="1862"/>
        </w:trPr>
        <w:tc>
          <w:tcPr>
            <w:tcW w:w="8579" w:type="dxa"/>
          </w:tcPr>
          <w:p w14:paraId="0F784C23" w14:textId="77777777" w:rsidR="007E7343" w:rsidRDefault="007E7343" w:rsidP="00ED0B75">
            <w:pPr>
              <w:rPr>
                <w:bCs/>
                <w:sz w:val="24"/>
                <w:szCs w:val="24"/>
              </w:rPr>
            </w:pPr>
          </w:p>
        </w:tc>
      </w:tr>
    </w:tbl>
    <w:p w14:paraId="2FBB7E4B" w14:textId="77777777" w:rsidR="00A264E0" w:rsidRPr="00793841" w:rsidRDefault="00A264E0" w:rsidP="00A264E0">
      <w:pPr>
        <w:keepNext/>
        <w:keepLines/>
        <w:ind w:left="360"/>
        <w:rPr>
          <w:bCs/>
          <w:sz w:val="24"/>
          <w:szCs w:val="24"/>
        </w:rPr>
      </w:pPr>
    </w:p>
    <w:p w14:paraId="46E8E2C8" w14:textId="69211E5E" w:rsidR="00A264E0" w:rsidRPr="00793841" w:rsidRDefault="00A264E0" w:rsidP="00D41308">
      <w:pPr>
        <w:keepNext/>
        <w:keepLines/>
        <w:numPr>
          <w:ilvl w:val="0"/>
          <w:numId w:val="23"/>
        </w:numPr>
        <w:ind w:left="864" w:right="158"/>
        <w:contextualSpacing/>
        <w:rPr>
          <w:rFonts w:eastAsia="Tahoma"/>
          <w:bCs/>
          <w:sz w:val="24"/>
          <w:szCs w:val="24"/>
        </w:rPr>
      </w:pPr>
      <w:r w:rsidRPr="00793841">
        <w:rPr>
          <w:rFonts w:eastAsia="Tahoma"/>
          <w:bCs/>
          <w:sz w:val="24"/>
          <w:szCs w:val="24"/>
        </w:rPr>
        <w:t>Describe</w:t>
      </w:r>
      <w:r w:rsidRPr="00793841">
        <w:rPr>
          <w:rFonts w:eastAsia="Tahoma"/>
          <w:bCs/>
          <w:spacing w:val="-1"/>
          <w:sz w:val="24"/>
          <w:szCs w:val="24"/>
        </w:rPr>
        <w:t xml:space="preserve"> </w:t>
      </w:r>
      <w:r w:rsidRPr="00793841">
        <w:rPr>
          <w:rFonts w:eastAsia="Tahoma"/>
          <w:bCs/>
          <w:sz w:val="24"/>
          <w:szCs w:val="24"/>
        </w:rPr>
        <w:t>two experiences,</w:t>
      </w:r>
      <w:r w:rsidRPr="00793841">
        <w:rPr>
          <w:rFonts w:eastAsia="Tahoma"/>
          <w:bCs/>
          <w:spacing w:val="-1"/>
          <w:sz w:val="24"/>
          <w:szCs w:val="24"/>
        </w:rPr>
        <w:t xml:space="preserve"> </w:t>
      </w:r>
      <w:r w:rsidRPr="00793841">
        <w:rPr>
          <w:rFonts w:eastAsia="Tahoma"/>
          <w:bCs/>
          <w:sz w:val="24"/>
          <w:szCs w:val="24"/>
        </w:rPr>
        <w:t>activities,</w:t>
      </w:r>
      <w:r w:rsidRPr="00793841">
        <w:rPr>
          <w:rFonts w:eastAsia="Tahoma"/>
          <w:bCs/>
          <w:spacing w:val="-1"/>
          <w:sz w:val="24"/>
          <w:szCs w:val="24"/>
        </w:rPr>
        <w:t xml:space="preserve"> </w:t>
      </w:r>
      <w:r w:rsidRPr="00793841">
        <w:rPr>
          <w:rFonts w:eastAsia="Tahoma"/>
          <w:bCs/>
          <w:sz w:val="24"/>
          <w:szCs w:val="24"/>
        </w:rPr>
        <w:t>or opportunities</w:t>
      </w:r>
      <w:r w:rsidRPr="00793841">
        <w:rPr>
          <w:rFonts w:eastAsia="Tahoma"/>
          <w:bCs/>
          <w:spacing w:val="-1"/>
          <w:sz w:val="24"/>
          <w:szCs w:val="24"/>
        </w:rPr>
        <w:t xml:space="preserve"> </w:t>
      </w:r>
      <w:r w:rsidRPr="00793841">
        <w:rPr>
          <w:rFonts w:eastAsia="Tahoma"/>
          <w:bCs/>
          <w:sz w:val="24"/>
          <w:szCs w:val="24"/>
        </w:rPr>
        <w:t>provided</w:t>
      </w:r>
      <w:r w:rsidRPr="00793841">
        <w:rPr>
          <w:rFonts w:eastAsia="Tahoma"/>
          <w:bCs/>
          <w:spacing w:val="-1"/>
          <w:sz w:val="24"/>
          <w:szCs w:val="24"/>
        </w:rPr>
        <w:t xml:space="preserve"> </w:t>
      </w:r>
      <w:r w:rsidRPr="00793841">
        <w:rPr>
          <w:rFonts w:eastAsia="Tahoma"/>
          <w:bCs/>
          <w:sz w:val="24"/>
          <w:szCs w:val="24"/>
        </w:rPr>
        <w:t xml:space="preserve">by </w:t>
      </w:r>
      <w:r w:rsidR="003B76E2">
        <w:rPr>
          <w:rFonts w:eastAsia="Tahoma"/>
          <w:bCs/>
          <w:sz w:val="24"/>
          <w:szCs w:val="24"/>
        </w:rPr>
        <w:t>your</w:t>
      </w:r>
      <w:r w:rsidR="003B76E2" w:rsidRPr="00793841">
        <w:rPr>
          <w:rFonts w:eastAsia="Tahoma"/>
          <w:bCs/>
          <w:sz w:val="24"/>
          <w:szCs w:val="24"/>
        </w:rPr>
        <w:t xml:space="preserve"> </w:t>
      </w:r>
      <w:r w:rsidRPr="00793841">
        <w:rPr>
          <w:rFonts w:eastAsia="Tahoma"/>
          <w:bCs/>
          <w:sz w:val="24"/>
          <w:szCs w:val="24"/>
        </w:rPr>
        <w:t>SAE project</w:t>
      </w:r>
      <w:r w:rsidR="003B76E2">
        <w:rPr>
          <w:rFonts w:eastAsia="Tahoma"/>
          <w:bCs/>
          <w:sz w:val="24"/>
          <w:szCs w:val="24"/>
        </w:rPr>
        <w:t>s</w:t>
      </w:r>
      <w:r w:rsidRPr="00793841">
        <w:rPr>
          <w:rFonts w:eastAsia="Tahoma"/>
          <w:bCs/>
          <w:spacing w:val="-1"/>
          <w:sz w:val="24"/>
          <w:szCs w:val="24"/>
        </w:rPr>
        <w:t xml:space="preserve"> </w:t>
      </w:r>
      <w:r w:rsidRPr="00793841">
        <w:rPr>
          <w:rFonts w:eastAsia="Tahoma"/>
          <w:bCs/>
          <w:sz w:val="24"/>
          <w:szCs w:val="24"/>
        </w:rPr>
        <w:t>and explain</w:t>
      </w:r>
      <w:r w:rsidRPr="00793841">
        <w:rPr>
          <w:rFonts w:eastAsia="Tahoma"/>
          <w:bCs/>
          <w:spacing w:val="-1"/>
          <w:sz w:val="24"/>
          <w:szCs w:val="24"/>
        </w:rPr>
        <w:t xml:space="preserve"> </w:t>
      </w:r>
      <w:r w:rsidRPr="00793841">
        <w:rPr>
          <w:rFonts w:eastAsia="Tahoma"/>
          <w:bCs/>
          <w:sz w:val="24"/>
          <w:szCs w:val="24"/>
        </w:rPr>
        <w:t>how they have helped</w:t>
      </w:r>
      <w:r w:rsidRPr="00793841">
        <w:rPr>
          <w:rFonts w:eastAsia="Tahoma"/>
          <w:bCs/>
          <w:spacing w:val="-1"/>
          <w:sz w:val="24"/>
          <w:szCs w:val="24"/>
        </w:rPr>
        <w:t xml:space="preserve"> </w:t>
      </w:r>
      <w:r w:rsidRPr="00793841">
        <w:rPr>
          <w:rFonts w:eastAsia="Tahoma"/>
          <w:bCs/>
          <w:sz w:val="24"/>
          <w:szCs w:val="24"/>
        </w:rPr>
        <w:t>you explore</w:t>
      </w:r>
      <w:r w:rsidRPr="00793841">
        <w:rPr>
          <w:rFonts w:eastAsia="Tahoma"/>
          <w:bCs/>
          <w:spacing w:val="-1"/>
          <w:sz w:val="24"/>
          <w:szCs w:val="24"/>
        </w:rPr>
        <w:t xml:space="preserve"> </w:t>
      </w:r>
      <w:r w:rsidRPr="00793841">
        <w:rPr>
          <w:rFonts w:eastAsia="Tahoma"/>
          <w:bCs/>
          <w:sz w:val="24"/>
          <w:szCs w:val="24"/>
        </w:rPr>
        <w:t>this career</w:t>
      </w:r>
      <w:r w:rsidRPr="00793841">
        <w:rPr>
          <w:rFonts w:eastAsia="Tahoma"/>
          <w:bCs/>
          <w:spacing w:val="-1"/>
          <w:sz w:val="24"/>
          <w:szCs w:val="24"/>
        </w:rPr>
        <w:t xml:space="preserve"> </w:t>
      </w:r>
      <w:r w:rsidRPr="00793841">
        <w:rPr>
          <w:rFonts w:eastAsia="Tahoma"/>
          <w:bCs/>
          <w:sz w:val="24"/>
          <w:szCs w:val="24"/>
        </w:rPr>
        <w:t>choice.</w:t>
      </w:r>
    </w:p>
    <w:p w14:paraId="6F50DCD5" w14:textId="77777777" w:rsidR="00A264E0" w:rsidRPr="00793841" w:rsidRDefault="00A264E0" w:rsidP="00A264E0">
      <w:pPr>
        <w:ind w:left="505"/>
        <w:rPr>
          <w:rFonts w:eastAsia="Tahoma"/>
          <w:bCs/>
          <w:sz w:val="24"/>
          <w:szCs w:val="24"/>
        </w:rPr>
      </w:pPr>
    </w:p>
    <w:p w14:paraId="0C34D0D7" w14:textId="10423E6B" w:rsidR="00A264E0" w:rsidRPr="00793841" w:rsidRDefault="00A264E0" w:rsidP="00A264E0">
      <w:pPr>
        <w:ind w:left="865"/>
        <w:rPr>
          <w:rFonts w:eastAsia="Tahoma"/>
          <w:bCs/>
          <w:sz w:val="24"/>
          <w:szCs w:val="24"/>
        </w:rPr>
      </w:pPr>
      <w:r w:rsidRPr="00793841">
        <w:rPr>
          <w:rFonts w:eastAsia="Tahoma"/>
          <w:bCs/>
          <w:sz w:val="24"/>
          <w:szCs w:val="24"/>
        </w:rPr>
        <w:t>2.a.</w:t>
      </w:r>
      <w:r w:rsidRPr="00793841">
        <w:rPr>
          <w:rFonts w:eastAsia="Tahoma"/>
          <w:bCs/>
          <w:sz w:val="24"/>
          <w:szCs w:val="24"/>
        </w:rPr>
        <w:tab/>
        <w:t>Experience/Activity/Opportunity</w:t>
      </w:r>
      <w:r w:rsidRPr="00793841">
        <w:rPr>
          <w:rFonts w:eastAsia="Tahoma"/>
          <w:bCs/>
          <w:spacing w:val="-3"/>
          <w:sz w:val="24"/>
          <w:szCs w:val="24"/>
        </w:rPr>
        <w:t xml:space="preserve"> </w:t>
      </w:r>
      <w:r w:rsidRPr="00793841">
        <w:rPr>
          <w:rFonts w:eastAsia="Tahoma"/>
          <w:bCs/>
          <w:sz w:val="24"/>
          <w:szCs w:val="24"/>
        </w:rPr>
        <w:t>#1</w:t>
      </w:r>
    </w:p>
    <w:tbl>
      <w:tblPr>
        <w:tblStyle w:val="TableGrid"/>
        <w:tblW w:w="8579" w:type="dxa"/>
        <w:tblInd w:w="866" w:type="dxa"/>
        <w:tblLook w:val="04A0" w:firstRow="1" w:lastRow="0" w:firstColumn="1" w:lastColumn="0" w:noHBand="0" w:noVBand="1"/>
      </w:tblPr>
      <w:tblGrid>
        <w:gridCol w:w="8579"/>
      </w:tblGrid>
      <w:tr w:rsidR="007E7343" w14:paraId="0FECE2B7" w14:textId="77777777" w:rsidTr="00ED0B75">
        <w:trPr>
          <w:trHeight w:val="1862"/>
        </w:trPr>
        <w:tc>
          <w:tcPr>
            <w:tcW w:w="8579" w:type="dxa"/>
          </w:tcPr>
          <w:p w14:paraId="72D5D22C" w14:textId="77777777" w:rsidR="007E7343" w:rsidRDefault="007E7343" w:rsidP="00ED0B75">
            <w:pPr>
              <w:rPr>
                <w:bCs/>
                <w:sz w:val="24"/>
                <w:szCs w:val="24"/>
              </w:rPr>
            </w:pPr>
          </w:p>
        </w:tc>
      </w:tr>
    </w:tbl>
    <w:p w14:paraId="613C8C83" w14:textId="77777777" w:rsidR="00A264E0" w:rsidRPr="00793841" w:rsidRDefault="00A264E0" w:rsidP="00A264E0">
      <w:pPr>
        <w:ind w:left="720"/>
        <w:rPr>
          <w:bCs/>
          <w:sz w:val="24"/>
          <w:szCs w:val="24"/>
        </w:rPr>
      </w:pPr>
    </w:p>
    <w:p w14:paraId="6AE77792" w14:textId="5079339C" w:rsidR="00A264E0" w:rsidRPr="00793841" w:rsidRDefault="00A264E0" w:rsidP="00537154">
      <w:pPr>
        <w:keepNext/>
        <w:keepLines/>
        <w:ind w:left="864"/>
        <w:rPr>
          <w:rFonts w:eastAsia="Tahoma"/>
          <w:bCs/>
          <w:sz w:val="24"/>
          <w:szCs w:val="24"/>
        </w:rPr>
      </w:pPr>
      <w:r w:rsidRPr="00793841">
        <w:rPr>
          <w:rFonts w:eastAsia="Tahoma"/>
          <w:bCs/>
          <w:sz w:val="24"/>
          <w:szCs w:val="24"/>
        </w:rPr>
        <w:t>2.b.</w:t>
      </w:r>
      <w:r w:rsidRPr="00793841">
        <w:rPr>
          <w:rFonts w:eastAsia="Tahoma"/>
          <w:bCs/>
          <w:sz w:val="24"/>
          <w:szCs w:val="24"/>
        </w:rPr>
        <w:tab/>
        <w:t>Experience/Activity/Opportunity</w:t>
      </w:r>
      <w:r w:rsidRPr="00793841">
        <w:rPr>
          <w:rFonts w:eastAsia="Tahoma"/>
          <w:bCs/>
          <w:spacing w:val="-3"/>
          <w:sz w:val="24"/>
          <w:szCs w:val="24"/>
        </w:rPr>
        <w:t xml:space="preserve"> </w:t>
      </w:r>
      <w:r w:rsidRPr="00793841">
        <w:rPr>
          <w:rFonts w:eastAsia="Tahoma"/>
          <w:bCs/>
          <w:sz w:val="24"/>
          <w:szCs w:val="24"/>
        </w:rPr>
        <w:t>#2</w:t>
      </w:r>
    </w:p>
    <w:tbl>
      <w:tblPr>
        <w:tblStyle w:val="TableGrid"/>
        <w:tblW w:w="8579" w:type="dxa"/>
        <w:tblInd w:w="866" w:type="dxa"/>
        <w:tblLook w:val="04A0" w:firstRow="1" w:lastRow="0" w:firstColumn="1" w:lastColumn="0" w:noHBand="0" w:noVBand="1"/>
      </w:tblPr>
      <w:tblGrid>
        <w:gridCol w:w="8579"/>
      </w:tblGrid>
      <w:tr w:rsidR="007E7343" w14:paraId="57B62BBD" w14:textId="77777777" w:rsidTr="00ED0B75">
        <w:trPr>
          <w:trHeight w:val="1862"/>
        </w:trPr>
        <w:tc>
          <w:tcPr>
            <w:tcW w:w="8579" w:type="dxa"/>
          </w:tcPr>
          <w:p w14:paraId="6F923989" w14:textId="77777777" w:rsidR="007E7343" w:rsidRDefault="007E7343" w:rsidP="00ED0B75">
            <w:pPr>
              <w:rPr>
                <w:bCs/>
                <w:sz w:val="24"/>
                <w:szCs w:val="24"/>
              </w:rPr>
            </w:pPr>
          </w:p>
        </w:tc>
      </w:tr>
    </w:tbl>
    <w:p w14:paraId="4CE31127" w14:textId="77777777" w:rsidR="00A264E0" w:rsidRPr="00793841" w:rsidRDefault="00A264E0" w:rsidP="00A264E0">
      <w:pPr>
        <w:ind w:left="144"/>
        <w:jc w:val="center"/>
        <w:rPr>
          <w:rFonts w:eastAsia="Tahoma"/>
          <w:b/>
          <w:sz w:val="24"/>
          <w:szCs w:val="24"/>
        </w:rPr>
      </w:pPr>
    </w:p>
    <w:p w14:paraId="763F6002" w14:textId="77777777" w:rsidR="00DE7115" w:rsidRDefault="00DE7115">
      <w:pPr>
        <w:rPr>
          <w:rFonts w:eastAsia="Tahoma"/>
          <w:bCs/>
          <w:position w:val="-2"/>
          <w:sz w:val="24"/>
          <w:szCs w:val="24"/>
        </w:rPr>
      </w:pPr>
      <w:r>
        <w:rPr>
          <w:rFonts w:eastAsia="Tahoma"/>
          <w:bCs/>
          <w:position w:val="-2"/>
          <w:sz w:val="24"/>
          <w:szCs w:val="24"/>
        </w:rPr>
        <w:br w:type="page"/>
      </w:r>
    </w:p>
    <w:p w14:paraId="3E15DB69" w14:textId="05FDABDF" w:rsidR="00A264E0" w:rsidRPr="00793841" w:rsidRDefault="006C2C93" w:rsidP="00A264E0">
      <w:pPr>
        <w:keepNext/>
        <w:keepLines/>
        <w:tabs>
          <w:tab w:val="left" w:pos="9360"/>
        </w:tabs>
        <w:ind w:left="540"/>
        <w:rPr>
          <w:rFonts w:eastAsia="Tahoma"/>
          <w:bCs/>
          <w:position w:val="-2"/>
          <w:sz w:val="24"/>
          <w:szCs w:val="24"/>
        </w:rPr>
      </w:pPr>
      <w:r>
        <w:rPr>
          <w:rFonts w:eastAsia="Tahoma"/>
          <w:bCs/>
          <w:position w:val="-2"/>
          <w:sz w:val="24"/>
          <w:szCs w:val="24"/>
        </w:rPr>
        <w:lastRenderedPageBreak/>
        <w:t>P</w:t>
      </w:r>
      <w:r w:rsidRPr="00851388">
        <w:rPr>
          <w:rFonts w:eastAsia="Tahoma"/>
          <w:bCs/>
          <w:position w:val="-2"/>
          <w:sz w:val="24"/>
          <w:szCs w:val="24"/>
        </w:rPr>
        <w:t>ersonal Financial Management and Planning</w:t>
      </w:r>
      <w:r w:rsidR="00A264E0" w:rsidRPr="00793841">
        <w:rPr>
          <w:rFonts w:eastAsia="Tahoma"/>
          <w:bCs/>
          <w:position w:val="-2"/>
          <w:sz w:val="24"/>
          <w:szCs w:val="24"/>
        </w:rPr>
        <w:tab/>
      </w:r>
    </w:p>
    <w:p w14:paraId="678F279B" w14:textId="3696F71B" w:rsidR="00A264E0" w:rsidRPr="00793841" w:rsidRDefault="00A264E0" w:rsidP="00A264E0">
      <w:pPr>
        <w:pStyle w:val="ListParagraph"/>
        <w:numPr>
          <w:ilvl w:val="0"/>
          <w:numId w:val="6"/>
        </w:numPr>
        <w:ind w:left="900"/>
        <w:rPr>
          <w:rFonts w:cs="Times New Roman"/>
          <w:szCs w:val="24"/>
        </w:rPr>
      </w:pPr>
      <w:r w:rsidRPr="00793841">
        <w:rPr>
          <w:rFonts w:cs="Times New Roman"/>
          <w:szCs w:val="24"/>
        </w:rPr>
        <w:t xml:space="preserve">Describe specifically the source of your </w:t>
      </w:r>
      <w:r w:rsidR="00430B64">
        <w:rPr>
          <w:rFonts w:cs="Times New Roman"/>
          <w:szCs w:val="24"/>
        </w:rPr>
        <w:t>resources</w:t>
      </w:r>
      <w:r w:rsidR="00430B64" w:rsidRPr="00793841">
        <w:rPr>
          <w:rFonts w:cs="Times New Roman"/>
          <w:szCs w:val="24"/>
        </w:rPr>
        <w:t xml:space="preserve"> </w:t>
      </w:r>
      <w:r w:rsidRPr="00793841">
        <w:rPr>
          <w:rFonts w:cs="Times New Roman"/>
          <w:szCs w:val="24"/>
        </w:rPr>
        <w:t xml:space="preserve">to start </w:t>
      </w:r>
      <w:r w:rsidR="008809F2">
        <w:rPr>
          <w:rFonts w:cs="Times New Roman"/>
          <w:szCs w:val="24"/>
        </w:rPr>
        <w:t>your</w:t>
      </w:r>
      <w:r w:rsidR="008809F2" w:rsidRPr="00793841">
        <w:rPr>
          <w:rFonts w:cs="Times New Roman"/>
          <w:szCs w:val="24"/>
        </w:rPr>
        <w:t xml:space="preserve"> </w:t>
      </w:r>
      <w:r w:rsidRPr="00793841">
        <w:rPr>
          <w:rFonts w:cs="Times New Roman"/>
          <w:szCs w:val="24"/>
        </w:rPr>
        <w:t>project</w:t>
      </w:r>
      <w:r w:rsidR="008809F2">
        <w:rPr>
          <w:rFonts w:cs="Times New Roman"/>
          <w:szCs w:val="24"/>
        </w:rPr>
        <w:t>s</w:t>
      </w:r>
      <w:r w:rsidRPr="00793841">
        <w:rPr>
          <w:rFonts w:cs="Times New Roman"/>
          <w:szCs w:val="24"/>
        </w:rPr>
        <w:t xml:space="preserve"> and describe how you obtained them.</w:t>
      </w:r>
      <w:r w:rsidR="004B2041">
        <w:rPr>
          <w:rFonts w:cs="Times New Roman"/>
          <w:szCs w:val="24"/>
        </w:rPr>
        <w:t xml:space="preserve"> </w:t>
      </w:r>
      <w:r w:rsidR="00783FE3" w:rsidRPr="0049082C">
        <w:rPr>
          <w:rFonts w:cs="Times New Roman"/>
          <w:szCs w:val="24"/>
        </w:rPr>
        <w:t xml:space="preserve">Resources might include </w:t>
      </w:r>
      <w:r w:rsidR="00783FE3">
        <w:rPr>
          <w:rFonts w:cs="Times New Roman"/>
          <w:szCs w:val="24"/>
        </w:rPr>
        <w:t xml:space="preserve">assets, </w:t>
      </w:r>
      <w:r w:rsidR="00783FE3" w:rsidRPr="0049082C">
        <w:rPr>
          <w:rFonts w:cs="Times New Roman"/>
          <w:szCs w:val="24"/>
        </w:rPr>
        <w:t>financial, business, human, and personal sources.</w:t>
      </w:r>
      <w:r w:rsidR="00783FE3">
        <w:rPr>
          <w:rFonts w:cs="Times New Roman"/>
          <w:szCs w:val="24"/>
        </w:rPr>
        <w:t xml:space="preserve"> What steps did you take to start your project</w:t>
      </w:r>
      <w:r w:rsidR="008809F2">
        <w:rPr>
          <w:rFonts w:cs="Times New Roman"/>
          <w:szCs w:val="24"/>
        </w:rPr>
        <w:t>s</w:t>
      </w:r>
      <w:r w:rsidR="00783FE3">
        <w:rPr>
          <w:rFonts w:cs="Times New Roman"/>
          <w:szCs w:val="24"/>
        </w:rPr>
        <w:t>?</w:t>
      </w:r>
    </w:p>
    <w:tbl>
      <w:tblPr>
        <w:tblStyle w:val="TableGrid"/>
        <w:tblW w:w="8579" w:type="dxa"/>
        <w:tblInd w:w="866" w:type="dxa"/>
        <w:tblLook w:val="04A0" w:firstRow="1" w:lastRow="0" w:firstColumn="1" w:lastColumn="0" w:noHBand="0" w:noVBand="1"/>
      </w:tblPr>
      <w:tblGrid>
        <w:gridCol w:w="8579"/>
      </w:tblGrid>
      <w:tr w:rsidR="007E7343" w14:paraId="51504FB8" w14:textId="77777777" w:rsidTr="00ED0B75">
        <w:trPr>
          <w:trHeight w:val="1862"/>
        </w:trPr>
        <w:tc>
          <w:tcPr>
            <w:tcW w:w="8579" w:type="dxa"/>
          </w:tcPr>
          <w:p w14:paraId="0674FE66" w14:textId="77777777" w:rsidR="007E7343" w:rsidRDefault="007E7343" w:rsidP="00ED0B75">
            <w:pPr>
              <w:rPr>
                <w:bCs/>
                <w:sz w:val="24"/>
                <w:szCs w:val="24"/>
              </w:rPr>
            </w:pPr>
          </w:p>
        </w:tc>
      </w:tr>
    </w:tbl>
    <w:p w14:paraId="79EF44B0" w14:textId="77777777" w:rsidR="00A264E0" w:rsidRPr="00793841" w:rsidRDefault="00A264E0" w:rsidP="00A264E0">
      <w:pPr>
        <w:pStyle w:val="ListParagraph"/>
        <w:ind w:left="900"/>
        <w:rPr>
          <w:rFonts w:cs="Times New Roman"/>
          <w:szCs w:val="24"/>
        </w:rPr>
      </w:pPr>
    </w:p>
    <w:p w14:paraId="0B874415" w14:textId="4F69D942" w:rsidR="007E7343" w:rsidRPr="007E7343" w:rsidRDefault="00A264E0" w:rsidP="00D2605A">
      <w:pPr>
        <w:pStyle w:val="ListParagraph"/>
        <w:keepNext/>
        <w:keepLines/>
        <w:numPr>
          <w:ilvl w:val="0"/>
          <w:numId w:val="6"/>
        </w:numPr>
        <w:ind w:left="907" w:right="461"/>
        <w:rPr>
          <w:rFonts w:eastAsia="Tahoma"/>
          <w:bCs/>
          <w:szCs w:val="24"/>
        </w:rPr>
      </w:pPr>
      <w:r w:rsidRPr="007E7343">
        <w:rPr>
          <w:szCs w:val="24"/>
        </w:rPr>
        <w:t xml:space="preserve">Describe how you used </w:t>
      </w:r>
      <w:r w:rsidR="002B580E" w:rsidRPr="00BE037E">
        <w:rPr>
          <w:szCs w:val="24"/>
        </w:rPr>
        <w:t xml:space="preserve">personal </w:t>
      </w:r>
      <w:r w:rsidRPr="007E7343">
        <w:rPr>
          <w:szCs w:val="24"/>
        </w:rPr>
        <w:t xml:space="preserve">financial </w:t>
      </w:r>
      <w:r w:rsidR="009345D2" w:rsidRPr="00BE037E">
        <w:rPr>
          <w:szCs w:val="24"/>
        </w:rPr>
        <w:t>management and planning</w:t>
      </w:r>
      <w:r w:rsidR="009345D2">
        <w:rPr>
          <w:szCs w:val="24"/>
        </w:rPr>
        <w:t xml:space="preserve"> </w:t>
      </w:r>
      <w:r w:rsidRPr="007E7343">
        <w:rPr>
          <w:szCs w:val="24"/>
        </w:rPr>
        <w:t>to make decisions about your project</w:t>
      </w:r>
      <w:r w:rsidR="008809F2">
        <w:rPr>
          <w:szCs w:val="24"/>
        </w:rPr>
        <w:t>s</w:t>
      </w:r>
      <w:r w:rsidRPr="007E7343">
        <w:rPr>
          <w:szCs w:val="24"/>
        </w:rPr>
        <w:t>.</w:t>
      </w:r>
    </w:p>
    <w:tbl>
      <w:tblPr>
        <w:tblStyle w:val="TableGrid"/>
        <w:tblW w:w="8579" w:type="dxa"/>
        <w:tblInd w:w="866" w:type="dxa"/>
        <w:tblLook w:val="04A0" w:firstRow="1" w:lastRow="0" w:firstColumn="1" w:lastColumn="0" w:noHBand="0" w:noVBand="1"/>
      </w:tblPr>
      <w:tblGrid>
        <w:gridCol w:w="8579"/>
      </w:tblGrid>
      <w:tr w:rsidR="007E7343" w14:paraId="6F68A260" w14:textId="77777777" w:rsidTr="00ED0B75">
        <w:trPr>
          <w:trHeight w:val="1862"/>
        </w:trPr>
        <w:tc>
          <w:tcPr>
            <w:tcW w:w="8579" w:type="dxa"/>
          </w:tcPr>
          <w:p w14:paraId="5F4B8636" w14:textId="77777777" w:rsidR="007E7343" w:rsidRDefault="007E7343" w:rsidP="00ED0B75">
            <w:pPr>
              <w:rPr>
                <w:bCs/>
                <w:sz w:val="24"/>
                <w:szCs w:val="24"/>
              </w:rPr>
            </w:pPr>
          </w:p>
        </w:tc>
      </w:tr>
    </w:tbl>
    <w:p w14:paraId="1836A30F" w14:textId="77777777" w:rsidR="00E90BC0" w:rsidRDefault="00E90BC0">
      <w:pPr>
        <w:rPr>
          <w:rFonts w:eastAsia="Tahoma"/>
          <w:b/>
          <w:position w:val="-2"/>
          <w:sz w:val="24"/>
          <w:szCs w:val="24"/>
          <w:u w:val="single"/>
        </w:rPr>
      </w:pPr>
      <w:r>
        <w:rPr>
          <w:rFonts w:eastAsia="Tahoma"/>
          <w:b/>
          <w:position w:val="-2"/>
          <w:sz w:val="24"/>
          <w:szCs w:val="24"/>
          <w:u w:val="single"/>
        </w:rPr>
        <w:br w:type="page"/>
      </w:r>
    </w:p>
    <w:p w14:paraId="6AC8F1C1" w14:textId="77777777" w:rsidR="00F1112B" w:rsidRPr="00793841" w:rsidRDefault="00F1112B" w:rsidP="00F1112B">
      <w:pPr>
        <w:keepNext/>
        <w:keepLines/>
        <w:tabs>
          <w:tab w:val="left" w:pos="9360"/>
        </w:tabs>
        <w:rPr>
          <w:rFonts w:eastAsia="Tahoma"/>
          <w:b/>
          <w:position w:val="-2"/>
          <w:sz w:val="24"/>
          <w:szCs w:val="24"/>
          <w:u w:val="single"/>
        </w:rPr>
      </w:pPr>
      <w:r w:rsidRPr="00793841">
        <w:rPr>
          <w:rFonts w:eastAsia="Tahoma"/>
          <w:b/>
          <w:position w:val="-2"/>
          <w:sz w:val="24"/>
          <w:szCs w:val="24"/>
          <w:u w:val="single"/>
        </w:rPr>
        <w:lastRenderedPageBreak/>
        <w:t>VI. Financial Records</w:t>
      </w:r>
      <w:r w:rsidRPr="00793841">
        <w:rPr>
          <w:rFonts w:eastAsia="Tahoma"/>
          <w:b/>
          <w:position w:val="-2"/>
          <w:sz w:val="24"/>
          <w:szCs w:val="24"/>
          <w:u w:val="single"/>
        </w:rPr>
        <w:tab/>
      </w:r>
    </w:p>
    <w:p w14:paraId="39EF7425" w14:textId="77777777" w:rsidR="00F1112B" w:rsidRDefault="00F1112B" w:rsidP="00F1112B">
      <w:pPr>
        <w:keepNext/>
        <w:keepLines/>
        <w:ind w:left="720"/>
        <w:rPr>
          <w:sz w:val="24"/>
          <w:szCs w:val="24"/>
        </w:rPr>
      </w:pPr>
      <w:r w:rsidRPr="00793841">
        <w:rPr>
          <w:sz w:val="24"/>
          <w:szCs w:val="24"/>
        </w:rPr>
        <w:t>Note: Can have multiple projects in a single year.</w:t>
      </w:r>
    </w:p>
    <w:p w14:paraId="7EE5CFC1" w14:textId="76770BDE" w:rsidR="00F1112B" w:rsidRPr="00793841" w:rsidRDefault="00F1112B" w:rsidP="00F1112B">
      <w:pPr>
        <w:pStyle w:val="ListParagraph"/>
        <w:keepNext/>
        <w:keepLines/>
        <w:numPr>
          <w:ilvl w:val="0"/>
          <w:numId w:val="29"/>
        </w:numPr>
        <w:rPr>
          <w:szCs w:val="24"/>
        </w:rPr>
      </w:pPr>
      <w:r w:rsidRPr="00793841">
        <w:rPr>
          <w:szCs w:val="24"/>
        </w:rPr>
        <w:t>Income and Expense Summary of SAE Project</w:t>
      </w:r>
      <w:r w:rsidR="003B76E2">
        <w:rPr>
          <w:szCs w:val="24"/>
        </w:rPr>
        <w:t>s</w:t>
      </w:r>
    </w:p>
    <w:p w14:paraId="64C1683E" w14:textId="77777777" w:rsidR="00F1112B" w:rsidRDefault="00F1112B">
      <w:pPr>
        <w:rPr>
          <w:rFonts w:eastAsia="Tahoma"/>
          <w:b/>
          <w:position w:val="-2"/>
          <w:sz w:val="24"/>
          <w:szCs w:val="24"/>
          <w:u w:val="single"/>
        </w:rPr>
      </w:pPr>
    </w:p>
    <w:tbl>
      <w:tblPr>
        <w:tblW w:w="9250" w:type="dxa"/>
        <w:tblInd w:w="109" w:type="dxa"/>
        <w:tblLayout w:type="fixed"/>
        <w:tblCellMar>
          <w:left w:w="0" w:type="dxa"/>
          <w:right w:w="0" w:type="dxa"/>
        </w:tblCellMar>
        <w:tblLook w:val="01E0" w:firstRow="1" w:lastRow="1" w:firstColumn="1" w:lastColumn="1" w:noHBand="0" w:noVBand="0"/>
      </w:tblPr>
      <w:tblGrid>
        <w:gridCol w:w="3490"/>
        <w:gridCol w:w="1440"/>
        <w:gridCol w:w="1440"/>
        <w:gridCol w:w="1440"/>
        <w:gridCol w:w="1440"/>
      </w:tblGrid>
      <w:tr w:rsidR="006F1606" w:rsidRPr="00793841" w14:paraId="473290E2" w14:textId="77777777" w:rsidTr="003C024C">
        <w:trPr>
          <w:trHeight w:hRule="exact" w:val="324"/>
        </w:trPr>
        <w:tc>
          <w:tcPr>
            <w:tcW w:w="3490" w:type="dxa"/>
            <w:tcBorders>
              <w:top w:val="single" w:sz="4" w:space="0" w:color="auto"/>
              <w:left w:val="single" w:sz="4" w:space="0" w:color="auto"/>
              <w:bottom w:val="single" w:sz="4" w:space="0" w:color="auto"/>
              <w:right w:val="single" w:sz="4" w:space="0" w:color="auto"/>
            </w:tcBorders>
            <w:shd w:val="clear" w:color="auto" w:fill="BCBEC0"/>
          </w:tcPr>
          <w:p w14:paraId="0A632141" w14:textId="17BA7C9C" w:rsidR="006F1606" w:rsidRPr="00793841" w:rsidRDefault="006F1606" w:rsidP="003C024C">
            <w:pPr>
              <w:keepNext/>
              <w:keepLines/>
              <w:ind w:right="-20"/>
              <w:rPr>
                <w:rFonts w:eastAsia="Arial"/>
                <w:sz w:val="24"/>
                <w:szCs w:val="24"/>
              </w:rPr>
            </w:pPr>
            <w:r w:rsidRPr="00793841">
              <w:rPr>
                <w:rFonts w:eastAsia="Arial"/>
                <w:sz w:val="24"/>
                <w:szCs w:val="24"/>
              </w:rPr>
              <w:t>Income</w:t>
            </w:r>
          </w:p>
        </w:tc>
        <w:tc>
          <w:tcPr>
            <w:tcW w:w="1440" w:type="dxa"/>
            <w:tcBorders>
              <w:top w:val="single" w:sz="4" w:space="0" w:color="auto"/>
              <w:left w:val="single" w:sz="4" w:space="0" w:color="auto"/>
              <w:bottom w:val="single" w:sz="4" w:space="0" w:color="auto"/>
              <w:right w:val="single" w:sz="4" w:space="0" w:color="auto"/>
            </w:tcBorders>
            <w:shd w:val="clear" w:color="auto" w:fill="BCBEC0"/>
          </w:tcPr>
          <w:p w14:paraId="17FF6C25" w14:textId="77777777" w:rsidR="006F1606" w:rsidRPr="00793841" w:rsidRDefault="006F1606" w:rsidP="003C024C">
            <w:pPr>
              <w:keepNext/>
              <w:keepLines/>
              <w:ind w:right="-20"/>
              <w:jc w:val="center"/>
              <w:rPr>
                <w:rFonts w:eastAsia="Arial"/>
                <w:sz w:val="24"/>
                <w:szCs w:val="24"/>
              </w:rPr>
            </w:pPr>
            <w:r w:rsidRPr="00793841">
              <w:rPr>
                <w:rFonts w:eastAsia="Arial"/>
                <w:sz w:val="24"/>
                <w:szCs w:val="24"/>
              </w:rPr>
              <w:t>2023</w:t>
            </w:r>
          </w:p>
        </w:tc>
        <w:tc>
          <w:tcPr>
            <w:tcW w:w="1440" w:type="dxa"/>
            <w:tcBorders>
              <w:top w:val="single" w:sz="4" w:space="0" w:color="auto"/>
              <w:left w:val="single" w:sz="4" w:space="0" w:color="auto"/>
              <w:bottom w:val="single" w:sz="4" w:space="0" w:color="auto"/>
              <w:right w:val="single" w:sz="4" w:space="0" w:color="auto"/>
            </w:tcBorders>
            <w:shd w:val="clear" w:color="auto" w:fill="BCBEC0"/>
          </w:tcPr>
          <w:p w14:paraId="3CE47D64" w14:textId="77777777" w:rsidR="006F1606" w:rsidRPr="00793841" w:rsidRDefault="006F1606" w:rsidP="003C024C">
            <w:pPr>
              <w:keepNext/>
              <w:keepLines/>
              <w:ind w:right="-20"/>
              <w:jc w:val="center"/>
              <w:rPr>
                <w:rFonts w:eastAsia="Arial"/>
                <w:sz w:val="24"/>
                <w:szCs w:val="24"/>
              </w:rPr>
            </w:pPr>
            <w:r w:rsidRPr="00793841">
              <w:rPr>
                <w:rFonts w:eastAsia="Arial"/>
                <w:sz w:val="24"/>
                <w:szCs w:val="24"/>
              </w:rPr>
              <w:t>2024</w:t>
            </w:r>
          </w:p>
        </w:tc>
        <w:tc>
          <w:tcPr>
            <w:tcW w:w="1440" w:type="dxa"/>
            <w:tcBorders>
              <w:top w:val="single" w:sz="4" w:space="0" w:color="auto"/>
              <w:left w:val="single" w:sz="4" w:space="0" w:color="auto"/>
              <w:bottom w:val="single" w:sz="4" w:space="0" w:color="auto"/>
              <w:right w:val="single" w:sz="4" w:space="0" w:color="auto"/>
            </w:tcBorders>
            <w:shd w:val="clear" w:color="auto" w:fill="BCBEC0"/>
          </w:tcPr>
          <w:p w14:paraId="24AB36C7" w14:textId="77777777" w:rsidR="006F1606" w:rsidRPr="00793841" w:rsidRDefault="006F1606" w:rsidP="003C024C">
            <w:pPr>
              <w:keepNext/>
              <w:keepLines/>
              <w:ind w:right="-20"/>
              <w:jc w:val="center"/>
              <w:rPr>
                <w:rFonts w:eastAsia="Arial"/>
                <w:sz w:val="24"/>
                <w:szCs w:val="24"/>
              </w:rPr>
            </w:pPr>
            <w:r w:rsidRPr="00793841">
              <w:rPr>
                <w:rFonts w:eastAsia="Arial"/>
                <w:sz w:val="24"/>
                <w:szCs w:val="24"/>
              </w:rPr>
              <w:t>2025</w:t>
            </w:r>
          </w:p>
        </w:tc>
        <w:tc>
          <w:tcPr>
            <w:tcW w:w="1440" w:type="dxa"/>
            <w:tcBorders>
              <w:top w:val="single" w:sz="4" w:space="0" w:color="auto"/>
              <w:left w:val="single" w:sz="4" w:space="0" w:color="auto"/>
              <w:bottom w:val="single" w:sz="4" w:space="0" w:color="auto"/>
              <w:right w:val="single" w:sz="4" w:space="0" w:color="auto"/>
            </w:tcBorders>
            <w:shd w:val="clear" w:color="auto" w:fill="BCBEC0"/>
          </w:tcPr>
          <w:p w14:paraId="576134C7" w14:textId="77777777" w:rsidR="006F1606" w:rsidRPr="00793841" w:rsidRDefault="006F1606" w:rsidP="003C024C">
            <w:pPr>
              <w:keepNext/>
              <w:keepLines/>
              <w:ind w:right="-20"/>
              <w:jc w:val="center"/>
              <w:rPr>
                <w:rFonts w:eastAsia="Arial"/>
                <w:sz w:val="24"/>
                <w:szCs w:val="24"/>
              </w:rPr>
            </w:pPr>
            <w:r w:rsidRPr="00793841">
              <w:rPr>
                <w:rFonts w:eastAsia="Arial"/>
                <w:sz w:val="24"/>
                <w:szCs w:val="24"/>
              </w:rPr>
              <w:t>2026</w:t>
            </w:r>
          </w:p>
        </w:tc>
      </w:tr>
      <w:tr w:rsidR="006F1606" w:rsidRPr="00793841" w14:paraId="00A48D51" w14:textId="77777777" w:rsidTr="003C024C">
        <w:trPr>
          <w:trHeight w:hRule="exact" w:val="270"/>
        </w:trPr>
        <w:tc>
          <w:tcPr>
            <w:tcW w:w="3490" w:type="dxa"/>
            <w:tcBorders>
              <w:top w:val="single" w:sz="4" w:space="0" w:color="auto"/>
              <w:left w:val="single" w:sz="4" w:space="0" w:color="auto"/>
              <w:bottom w:val="single" w:sz="4" w:space="0" w:color="auto"/>
              <w:right w:val="single" w:sz="4" w:space="0" w:color="auto"/>
            </w:tcBorders>
          </w:tcPr>
          <w:p w14:paraId="79ECF8BA" w14:textId="77777777" w:rsidR="006F1606" w:rsidRPr="00793841" w:rsidRDefault="006F1606" w:rsidP="003C024C">
            <w:pPr>
              <w:keepNext/>
              <w:keepLines/>
              <w:ind w:right="-20"/>
              <w:rPr>
                <w:rFonts w:eastAsia="Arial"/>
                <w:sz w:val="24"/>
                <w:szCs w:val="24"/>
              </w:rPr>
            </w:pPr>
          </w:p>
        </w:tc>
        <w:tc>
          <w:tcPr>
            <w:tcW w:w="1440" w:type="dxa"/>
            <w:tcBorders>
              <w:top w:val="single" w:sz="4" w:space="0" w:color="231F20"/>
              <w:left w:val="single" w:sz="4" w:space="0" w:color="auto"/>
              <w:bottom w:val="single" w:sz="4" w:space="0" w:color="231F20"/>
              <w:right w:val="single" w:sz="4" w:space="0" w:color="231F20"/>
            </w:tcBorders>
          </w:tcPr>
          <w:p w14:paraId="130EF47B" w14:textId="77777777" w:rsidR="006F1606" w:rsidRPr="00793841" w:rsidRDefault="006F1606" w:rsidP="003C024C">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3FC5BE5E" w14:textId="77777777" w:rsidR="006F1606" w:rsidRPr="00793841" w:rsidRDefault="006F1606" w:rsidP="003C024C">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2024F205" w14:textId="77777777" w:rsidR="006F1606" w:rsidRPr="00793841" w:rsidRDefault="006F1606" w:rsidP="003C024C">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44656370" w14:textId="77777777" w:rsidR="006F1606" w:rsidRPr="00793841" w:rsidRDefault="006F1606" w:rsidP="003C024C">
            <w:pPr>
              <w:keepNext/>
              <w:keepLines/>
              <w:ind w:left="589" w:right="-20"/>
              <w:rPr>
                <w:rFonts w:eastAsia="Arial"/>
                <w:sz w:val="24"/>
                <w:szCs w:val="24"/>
              </w:rPr>
            </w:pPr>
          </w:p>
        </w:tc>
      </w:tr>
      <w:tr w:rsidR="006F1606" w:rsidRPr="00793841" w14:paraId="6A2C4C46" w14:textId="77777777" w:rsidTr="003C024C">
        <w:trPr>
          <w:trHeight w:hRule="exact" w:val="270"/>
        </w:trPr>
        <w:tc>
          <w:tcPr>
            <w:tcW w:w="3490" w:type="dxa"/>
            <w:tcBorders>
              <w:top w:val="single" w:sz="4" w:space="0" w:color="auto"/>
              <w:left w:val="single" w:sz="4" w:space="0" w:color="auto"/>
              <w:bottom w:val="single" w:sz="4" w:space="0" w:color="auto"/>
              <w:right w:val="single" w:sz="4" w:space="0" w:color="auto"/>
            </w:tcBorders>
          </w:tcPr>
          <w:p w14:paraId="43CE16CC" w14:textId="77777777" w:rsidR="006F1606" w:rsidRPr="00793841" w:rsidRDefault="006F1606" w:rsidP="003C024C">
            <w:pPr>
              <w:keepNext/>
              <w:keepLines/>
              <w:ind w:right="-20"/>
              <w:rPr>
                <w:rFonts w:eastAsia="Arial"/>
                <w:sz w:val="24"/>
                <w:szCs w:val="24"/>
              </w:rPr>
            </w:pPr>
          </w:p>
        </w:tc>
        <w:tc>
          <w:tcPr>
            <w:tcW w:w="1440" w:type="dxa"/>
            <w:tcBorders>
              <w:top w:val="single" w:sz="4" w:space="0" w:color="231F20"/>
              <w:left w:val="single" w:sz="4" w:space="0" w:color="auto"/>
              <w:bottom w:val="single" w:sz="4" w:space="0" w:color="231F20"/>
              <w:right w:val="single" w:sz="4" w:space="0" w:color="231F20"/>
            </w:tcBorders>
          </w:tcPr>
          <w:p w14:paraId="544D56B1" w14:textId="77777777" w:rsidR="006F1606" w:rsidRPr="00793841" w:rsidRDefault="006F1606" w:rsidP="003C024C">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3603ADA7" w14:textId="77777777" w:rsidR="006F1606" w:rsidRPr="00793841" w:rsidRDefault="006F1606" w:rsidP="003C024C">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4629A1FB" w14:textId="77777777" w:rsidR="006F1606" w:rsidRPr="00793841" w:rsidRDefault="006F1606" w:rsidP="003C024C">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4637EA82" w14:textId="77777777" w:rsidR="006F1606" w:rsidRPr="00793841" w:rsidRDefault="006F1606" w:rsidP="003C024C">
            <w:pPr>
              <w:keepNext/>
              <w:keepLines/>
              <w:ind w:left="589" w:right="-20"/>
              <w:rPr>
                <w:rFonts w:eastAsia="Arial"/>
                <w:sz w:val="24"/>
                <w:szCs w:val="24"/>
              </w:rPr>
            </w:pPr>
          </w:p>
        </w:tc>
      </w:tr>
      <w:tr w:rsidR="006F1606" w:rsidRPr="00793841" w14:paraId="1D0E42D1" w14:textId="77777777" w:rsidTr="003C024C">
        <w:trPr>
          <w:trHeight w:hRule="exact" w:val="270"/>
        </w:trPr>
        <w:tc>
          <w:tcPr>
            <w:tcW w:w="3490" w:type="dxa"/>
            <w:tcBorders>
              <w:top w:val="single" w:sz="4" w:space="0" w:color="auto"/>
              <w:left w:val="single" w:sz="4" w:space="0" w:color="auto"/>
              <w:bottom w:val="single" w:sz="4" w:space="0" w:color="auto"/>
              <w:right w:val="single" w:sz="4" w:space="0" w:color="auto"/>
            </w:tcBorders>
          </w:tcPr>
          <w:p w14:paraId="40770B79" w14:textId="77777777" w:rsidR="006F1606" w:rsidRPr="00793841" w:rsidRDefault="006F1606" w:rsidP="003C024C">
            <w:pPr>
              <w:keepNext/>
              <w:keepLines/>
              <w:ind w:right="-20"/>
              <w:rPr>
                <w:rFonts w:eastAsia="Arial"/>
                <w:sz w:val="24"/>
                <w:szCs w:val="24"/>
              </w:rPr>
            </w:pPr>
          </w:p>
        </w:tc>
        <w:tc>
          <w:tcPr>
            <w:tcW w:w="1440" w:type="dxa"/>
            <w:tcBorders>
              <w:top w:val="single" w:sz="4" w:space="0" w:color="231F20"/>
              <w:left w:val="single" w:sz="4" w:space="0" w:color="auto"/>
              <w:bottom w:val="single" w:sz="4" w:space="0" w:color="231F20"/>
              <w:right w:val="single" w:sz="4" w:space="0" w:color="231F20"/>
            </w:tcBorders>
          </w:tcPr>
          <w:p w14:paraId="31FFE5F8" w14:textId="77777777" w:rsidR="006F1606" w:rsidRPr="00793841" w:rsidRDefault="006F1606" w:rsidP="003C024C">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412619BC" w14:textId="77777777" w:rsidR="006F1606" w:rsidRPr="00793841" w:rsidRDefault="006F1606" w:rsidP="003C024C">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6DB61570" w14:textId="77777777" w:rsidR="006F1606" w:rsidRPr="00793841" w:rsidRDefault="006F1606" w:rsidP="003C024C">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7D616936" w14:textId="77777777" w:rsidR="006F1606" w:rsidRPr="00793841" w:rsidRDefault="006F1606" w:rsidP="003C024C">
            <w:pPr>
              <w:keepNext/>
              <w:keepLines/>
              <w:ind w:left="589" w:right="-20"/>
              <w:rPr>
                <w:rFonts w:eastAsia="Arial"/>
                <w:sz w:val="24"/>
                <w:szCs w:val="24"/>
              </w:rPr>
            </w:pPr>
          </w:p>
        </w:tc>
      </w:tr>
      <w:tr w:rsidR="006F1606" w:rsidRPr="00793841" w14:paraId="439DE804" w14:textId="77777777" w:rsidTr="003C024C">
        <w:trPr>
          <w:trHeight w:hRule="exact" w:val="270"/>
        </w:trPr>
        <w:tc>
          <w:tcPr>
            <w:tcW w:w="3490" w:type="dxa"/>
            <w:tcBorders>
              <w:top w:val="single" w:sz="4" w:space="0" w:color="auto"/>
              <w:left w:val="single" w:sz="4" w:space="0" w:color="auto"/>
              <w:bottom w:val="single" w:sz="4" w:space="0" w:color="auto"/>
              <w:right w:val="single" w:sz="4" w:space="0" w:color="auto"/>
            </w:tcBorders>
          </w:tcPr>
          <w:p w14:paraId="47260BB1" w14:textId="77777777" w:rsidR="006F1606" w:rsidRPr="00793841" w:rsidRDefault="006F1606" w:rsidP="003C024C">
            <w:pPr>
              <w:keepNext/>
              <w:keepLines/>
              <w:ind w:right="-20"/>
              <w:rPr>
                <w:rFonts w:eastAsia="Arial"/>
                <w:sz w:val="24"/>
                <w:szCs w:val="24"/>
              </w:rPr>
            </w:pPr>
          </w:p>
        </w:tc>
        <w:tc>
          <w:tcPr>
            <w:tcW w:w="1440" w:type="dxa"/>
            <w:tcBorders>
              <w:top w:val="single" w:sz="4" w:space="0" w:color="231F20"/>
              <w:left w:val="single" w:sz="4" w:space="0" w:color="auto"/>
              <w:bottom w:val="single" w:sz="4" w:space="0" w:color="231F20"/>
              <w:right w:val="single" w:sz="4" w:space="0" w:color="231F20"/>
            </w:tcBorders>
          </w:tcPr>
          <w:p w14:paraId="199B4EE2" w14:textId="77777777" w:rsidR="006F1606" w:rsidRPr="00793841" w:rsidRDefault="006F1606" w:rsidP="003C024C">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762DF5D0" w14:textId="77777777" w:rsidR="006F1606" w:rsidRPr="00793841" w:rsidRDefault="006F1606" w:rsidP="003C024C">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5C3C11DD" w14:textId="77777777" w:rsidR="006F1606" w:rsidRPr="00793841" w:rsidRDefault="006F1606" w:rsidP="003C024C">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07863B4F" w14:textId="77777777" w:rsidR="006F1606" w:rsidRPr="00793841" w:rsidRDefault="006F1606" w:rsidP="003C024C">
            <w:pPr>
              <w:keepNext/>
              <w:keepLines/>
              <w:ind w:left="589" w:right="-20"/>
              <w:rPr>
                <w:rFonts w:eastAsia="Arial"/>
                <w:sz w:val="24"/>
                <w:szCs w:val="24"/>
              </w:rPr>
            </w:pPr>
          </w:p>
        </w:tc>
      </w:tr>
      <w:tr w:rsidR="006F1606" w:rsidRPr="00793841" w14:paraId="57860A45" w14:textId="77777777" w:rsidTr="003C024C">
        <w:trPr>
          <w:trHeight w:hRule="exact" w:val="270"/>
        </w:trPr>
        <w:tc>
          <w:tcPr>
            <w:tcW w:w="3490" w:type="dxa"/>
            <w:tcBorders>
              <w:top w:val="single" w:sz="4" w:space="0" w:color="auto"/>
              <w:left w:val="single" w:sz="4" w:space="0" w:color="auto"/>
              <w:bottom w:val="single" w:sz="4" w:space="0" w:color="auto"/>
              <w:right w:val="single" w:sz="4" w:space="0" w:color="auto"/>
            </w:tcBorders>
          </w:tcPr>
          <w:p w14:paraId="1BDAC2A3" w14:textId="77777777" w:rsidR="006F1606" w:rsidRPr="00793841" w:rsidRDefault="006F1606" w:rsidP="003C024C">
            <w:pPr>
              <w:keepNext/>
              <w:keepLines/>
              <w:ind w:right="-20"/>
              <w:rPr>
                <w:rFonts w:eastAsia="Arial"/>
                <w:sz w:val="24"/>
                <w:szCs w:val="24"/>
              </w:rPr>
            </w:pPr>
          </w:p>
        </w:tc>
        <w:tc>
          <w:tcPr>
            <w:tcW w:w="1440" w:type="dxa"/>
            <w:tcBorders>
              <w:top w:val="single" w:sz="4" w:space="0" w:color="231F20"/>
              <w:left w:val="single" w:sz="4" w:space="0" w:color="auto"/>
              <w:bottom w:val="single" w:sz="4" w:space="0" w:color="231F20"/>
              <w:right w:val="single" w:sz="4" w:space="0" w:color="231F20"/>
            </w:tcBorders>
          </w:tcPr>
          <w:p w14:paraId="3269B13F" w14:textId="77777777" w:rsidR="006F1606" w:rsidRPr="00793841" w:rsidRDefault="006F1606" w:rsidP="003C024C">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1BC1830C" w14:textId="77777777" w:rsidR="006F1606" w:rsidRPr="00793841" w:rsidRDefault="006F1606" w:rsidP="003C024C">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69CD2FEF" w14:textId="77777777" w:rsidR="006F1606" w:rsidRPr="00793841" w:rsidRDefault="006F1606" w:rsidP="003C024C">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7FB4D616" w14:textId="77777777" w:rsidR="006F1606" w:rsidRPr="00793841" w:rsidRDefault="006F1606" w:rsidP="003C024C">
            <w:pPr>
              <w:keepNext/>
              <w:keepLines/>
              <w:ind w:left="589" w:right="-20"/>
              <w:rPr>
                <w:rFonts w:eastAsia="Arial"/>
                <w:sz w:val="24"/>
                <w:szCs w:val="24"/>
              </w:rPr>
            </w:pPr>
          </w:p>
        </w:tc>
      </w:tr>
      <w:tr w:rsidR="006F1606" w:rsidRPr="00793841" w14:paraId="3F416748" w14:textId="77777777" w:rsidTr="003C024C">
        <w:trPr>
          <w:trHeight w:hRule="exact" w:val="270"/>
        </w:trPr>
        <w:tc>
          <w:tcPr>
            <w:tcW w:w="3490" w:type="dxa"/>
            <w:tcBorders>
              <w:top w:val="single" w:sz="4" w:space="0" w:color="auto"/>
              <w:left w:val="single" w:sz="4" w:space="0" w:color="auto"/>
              <w:bottom w:val="single" w:sz="4" w:space="0" w:color="auto"/>
              <w:right w:val="single" w:sz="4" w:space="0" w:color="auto"/>
            </w:tcBorders>
          </w:tcPr>
          <w:p w14:paraId="4C44D1B5" w14:textId="77777777" w:rsidR="006F1606" w:rsidRPr="00793841" w:rsidRDefault="006F1606" w:rsidP="003C024C">
            <w:pPr>
              <w:keepNext/>
              <w:keepLines/>
              <w:ind w:right="-20"/>
              <w:rPr>
                <w:rFonts w:eastAsia="Arial"/>
                <w:sz w:val="24"/>
                <w:szCs w:val="24"/>
              </w:rPr>
            </w:pPr>
          </w:p>
        </w:tc>
        <w:tc>
          <w:tcPr>
            <w:tcW w:w="1440" w:type="dxa"/>
            <w:tcBorders>
              <w:top w:val="single" w:sz="4" w:space="0" w:color="231F20"/>
              <w:left w:val="single" w:sz="4" w:space="0" w:color="auto"/>
              <w:bottom w:val="single" w:sz="4" w:space="0" w:color="231F20"/>
              <w:right w:val="single" w:sz="4" w:space="0" w:color="231F20"/>
            </w:tcBorders>
          </w:tcPr>
          <w:p w14:paraId="072DE207" w14:textId="77777777" w:rsidR="006F1606" w:rsidRPr="00793841" w:rsidRDefault="006F1606" w:rsidP="003C024C">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0644CEC9" w14:textId="77777777" w:rsidR="006F1606" w:rsidRPr="00793841" w:rsidRDefault="006F1606" w:rsidP="003C024C">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18BD96E4" w14:textId="77777777" w:rsidR="006F1606" w:rsidRPr="00793841" w:rsidRDefault="006F1606" w:rsidP="003C024C">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3C526033" w14:textId="77777777" w:rsidR="006F1606" w:rsidRPr="00793841" w:rsidRDefault="006F1606" w:rsidP="003C024C">
            <w:pPr>
              <w:keepNext/>
              <w:keepLines/>
              <w:ind w:left="589" w:right="-20"/>
              <w:rPr>
                <w:rFonts w:eastAsia="Arial"/>
                <w:sz w:val="24"/>
                <w:szCs w:val="24"/>
              </w:rPr>
            </w:pPr>
          </w:p>
        </w:tc>
      </w:tr>
      <w:tr w:rsidR="006F1606" w:rsidRPr="00793841" w14:paraId="1B5CF1E2" w14:textId="77777777" w:rsidTr="003C024C">
        <w:trPr>
          <w:trHeight w:hRule="exact" w:val="270"/>
        </w:trPr>
        <w:tc>
          <w:tcPr>
            <w:tcW w:w="3490" w:type="dxa"/>
            <w:tcBorders>
              <w:top w:val="single" w:sz="4" w:space="0" w:color="auto"/>
              <w:left w:val="single" w:sz="4" w:space="0" w:color="auto"/>
              <w:bottom w:val="single" w:sz="4" w:space="0" w:color="auto"/>
              <w:right w:val="single" w:sz="4" w:space="0" w:color="auto"/>
            </w:tcBorders>
          </w:tcPr>
          <w:p w14:paraId="4B241E6E" w14:textId="77777777" w:rsidR="006F1606" w:rsidRPr="00793841" w:rsidRDefault="006F1606" w:rsidP="003C024C">
            <w:pPr>
              <w:keepNext/>
              <w:keepLines/>
              <w:ind w:right="-20"/>
              <w:rPr>
                <w:rFonts w:eastAsia="Arial"/>
                <w:sz w:val="24"/>
                <w:szCs w:val="24"/>
              </w:rPr>
            </w:pPr>
          </w:p>
        </w:tc>
        <w:tc>
          <w:tcPr>
            <w:tcW w:w="1440" w:type="dxa"/>
            <w:tcBorders>
              <w:top w:val="single" w:sz="4" w:space="0" w:color="231F20"/>
              <w:left w:val="single" w:sz="4" w:space="0" w:color="auto"/>
              <w:bottom w:val="single" w:sz="4" w:space="0" w:color="231F20"/>
              <w:right w:val="single" w:sz="4" w:space="0" w:color="231F20"/>
            </w:tcBorders>
          </w:tcPr>
          <w:p w14:paraId="43B043AB" w14:textId="77777777" w:rsidR="006F1606" w:rsidRPr="00793841" w:rsidRDefault="006F1606" w:rsidP="003C024C">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5C20CB90" w14:textId="77777777" w:rsidR="006F1606" w:rsidRPr="00793841" w:rsidRDefault="006F1606" w:rsidP="003C024C">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712E4859" w14:textId="77777777" w:rsidR="006F1606" w:rsidRPr="00793841" w:rsidRDefault="006F1606" w:rsidP="003C024C">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179A73E6" w14:textId="77777777" w:rsidR="006F1606" w:rsidRPr="00793841" w:rsidRDefault="006F1606" w:rsidP="003C024C">
            <w:pPr>
              <w:keepNext/>
              <w:keepLines/>
              <w:ind w:left="589" w:right="-20"/>
              <w:rPr>
                <w:rFonts w:eastAsia="Arial"/>
                <w:sz w:val="24"/>
                <w:szCs w:val="24"/>
              </w:rPr>
            </w:pPr>
          </w:p>
        </w:tc>
      </w:tr>
      <w:tr w:rsidR="006F1606" w:rsidRPr="00793841" w14:paraId="048BAAB9" w14:textId="77777777" w:rsidTr="003C024C">
        <w:trPr>
          <w:trHeight w:hRule="exact" w:val="270"/>
        </w:trPr>
        <w:tc>
          <w:tcPr>
            <w:tcW w:w="3490" w:type="dxa"/>
            <w:tcBorders>
              <w:top w:val="single" w:sz="4" w:space="0" w:color="auto"/>
              <w:left w:val="single" w:sz="4" w:space="0" w:color="auto"/>
              <w:bottom w:val="single" w:sz="4" w:space="0" w:color="auto"/>
              <w:right w:val="single" w:sz="4" w:space="0" w:color="auto"/>
            </w:tcBorders>
          </w:tcPr>
          <w:p w14:paraId="57B82ED6" w14:textId="77777777" w:rsidR="006F1606" w:rsidRPr="00793841" w:rsidRDefault="006F1606" w:rsidP="003C024C">
            <w:pPr>
              <w:keepNext/>
              <w:keepLines/>
              <w:ind w:right="-20"/>
              <w:rPr>
                <w:rFonts w:eastAsia="Arial"/>
                <w:sz w:val="24"/>
                <w:szCs w:val="24"/>
              </w:rPr>
            </w:pPr>
          </w:p>
        </w:tc>
        <w:tc>
          <w:tcPr>
            <w:tcW w:w="1440" w:type="dxa"/>
            <w:tcBorders>
              <w:top w:val="single" w:sz="4" w:space="0" w:color="231F20"/>
              <w:left w:val="single" w:sz="4" w:space="0" w:color="auto"/>
              <w:bottom w:val="single" w:sz="4" w:space="0" w:color="231F20"/>
              <w:right w:val="single" w:sz="4" w:space="0" w:color="231F20"/>
            </w:tcBorders>
          </w:tcPr>
          <w:p w14:paraId="4FE9A960" w14:textId="77777777" w:rsidR="006F1606" w:rsidRPr="00793841" w:rsidRDefault="006F1606" w:rsidP="003C024C">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5213955A" w14:textId="77777777" w:rsidR="006F1606" w:rsidRPr="00793841" w:rsidRDefault="006F1606" w:rsidP="003C024C">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5455707D" w14:textId="77777777" w:rsidR="006F1606" w:rsidRPr="00793841" w:rsidRDefault="006F1606" w:rsidP="003C024C">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6CC96098" w14:textId="77777777" w:rsidR="006F1606" w:rsidRPr="00793841" w:rsidRDefault="006F1606" w:rsidP="003C024C">
            <w:pPr>
              <w:keepNext/>
              <w:keepLines/>
              <w:ind w:left="589" w:right="-20"/>
              <w:rPr>
                <w:rFonts w:eastAsia="Arial"/>
                <w:sz w:val="24"/>
                <w:szCs w:val="24"/>
              </w:rPr>
            </w:pPr>
          </w:p>
        </w:tc>
      </w:tr>
      <w:tr w:rsidR="006F1606" w:rsidRPr="00793841" w14:paraId="057075F2" w14:textId="77777777" w:rsidTr="003C024C">
        <w:trPr>
          <w:trHeight w:hRule="exact" w:val="270"/>
        </w:trPr>
        <w:tc>
          <w:tcPr>
            <w:tcW w:w="3490" w:type="dxa"/>
            <w:tcBorders>
              <w:top w:val="single" w:sz="4" w:space="0" w:color="auto"/>
              <w:left w:val="single" w:sz="4" w:space="0" w:color="auto"/>
              <w:bottom w:val="single" w:sz="4" w:space="0" w:color="auto"/>
              <w:right w:val="single" w:sz="4" w:space="0" w:color="auto"/>
            </w:tcBorders>
          </w:tcPr>
          <w:p w14:paraId="7D21264A" w14:textId="7CEBC158" w:rsidR="006F1606" w:rsidRPr="00793841" w:rsidRDefault="006F1606" w:rsidP="003C024C">
            <w:pPr>
              <w:keepNext/>
              <w:keepLines/>
              <w:ind w:right="-20"/>
              <w:rPr>
                <w:rFonts w:eastAsia="Arial"/>
                <w:sz w:val="24"/>
                <w:szCs w:val="24"/>
              </w:rPr>
            </w:pPr>
            <w:r w:rsidRPr="00793841">
              <w:rPr>
                <w:rFonts w:eastAsia="Arial"/>
                <w:sz w:val="24"/>
                <w:szCs w:val="24"/>
              </w:rPr>
              <w:t xml:space="preserve">Total </w:t>
            </w:r>
            <w:r>
              <w:rPr>
                <w:rFonts w:eastAsia="Arial"/>
                <w:sz w:val="24"/>
                <w:szCs w:val="24"/>
              </w:rPr>
              <w:t>Income</w:t>
            </w:r>
          </w:p>
        </w:tc>
        <w:tc>
          <w:tcPr>
            <w:tcW w:w="1440" w:type="dxa"/>
            <w:tcBorders>
              <w:top w:val="single" w:sz="4" w:space="0" w:color="231F20"/>
              <w:left w:val="single" w:sz="4" w:space="0" w:color="auto"/>
              <w:bottom w:val="single" w:sz="4" w:space="0" w:color="231F20"/>
              <w:right w:val="single" w:sz="4" w:space="0" w:color="231F20"/>
            </w:tcBorders>
          </w:tcPr>
          <w:p w14:paraId="7BC6CFBA" w14:textId="77777777" w:rsidR="006F1606" w:rsidRPr="00793841" w:rsidRDefault="006F1606" w:rsidP="003C024C">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151C13AD" w14:textId="77777777" w:rsidR="006F1606" w:rsidRPr="00793841" w:rsidRDefault="006F1606" w:rsidP="003C024C">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712B861F" w14:textId="77777777" w:rsidR="006F1606" w:rsidRPr="00793841" w:rsidRDefault="006F1606" w:rsidP="003C024C">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2DC54EE5" w14:textId="77777777" w:rsidR="006F1606" w:rsidRPr="00793841" w:rsidRDefault="006F1606" w:rsidP="003C024C">
            <w:pPr>
              <w:keepNext/>
              <w:keepLines/>
              <w:ind w:left="589" w:right="-20"/>
              <w:rPr>
                <w:rFonts w:eastAsia="Arial"/>
                <w:sz w:val="24"/>
                <w:szCs w:val="24"/>
              </w:rPr>
            </w:pPr>
          </w:p>
        </w:tc>
      </w:tr>
    </w:tbl>
    <w:p w14:paraId="61E98063" w14:textId="77777777" w:rsidR="00441D8C" w:rsidRDefault="00441D8C" w:rsidP="006F1606">
      <w:pPr>
        <w:rPr>
          <w:sz w:val="24"/>
          <w:szCs w:val="24"/>
        </w:rPr>
      </w:pPr>
    </w:p>
    <w:tbl>
      <w:tblPr>
        <w:tblW w:w="9250" w:type="dxa"/>
        <w:tblInd w:w="109" w:type="dxa"/>
        <w:tblLayout w:type="fixed"/>
        <w:tblCellMar>
          <w:left w:w="0" w:type="dxa"/>
          <w:right w:w="0" w:type="dxa"/>
        </w:tblCellMar>
        <w:tblLook w:val="01E0" w:firstRow="1" w:lastRow="1" w:firstColumn="1" w:lastColumn="1" w:noHBand="0" w:noVBand="0"/>
      </w:tblPr>
      <w:tblGrid>
        <w:gridCol w:w="3490"/>
        <w:gridCol w:w="1440"/>
        <w:gridCol w:w="1440"/>
        <w:gridCol w:w="1440"/>
        <w:gridCol w:w="1440"/>
      </w:tblGrid>
      <w:tr w:rsidR="00FE6B9D" w:rsidRPr="00793841" w14:paraId="503C0ADB" w14:textId="77777777" w:rsidTr="0052439D">
        <w:trPr>
          <w:trHeight w:hRule="exact" w:val="324"/>
        </w:trPr>
        <w:tc>
          <w:tcPr>
            <w:tcW w:w="3490" w:type="dxa"/>
            <w:tcBorders>
              <w:top w:val="single" w:sz="4" w:space="0" w:color="auto"/>
              <w:left w:val="single" w:sz="4" w:space="0" w:color="auto"/>
              <w:bottom w:val="single" w:sz="4" w:space="0" w:color="auto"/>
              <w:right w:val="single" w:sz="4" w:space="0" w:color="auto"/>
            </w:tcBorders>
            <w:shd w:val="clear" w:color="auto" w:fill="BCBEC0"/>
          </w:tcPr>
          <w:p w14:paraId="0F9ADF15" w14:textId="38493689" w:rsidR="00FE6B9D" w:rsidRPr="00793841" w:rsidRDefault="00FE6B9D" w:rsidP="0052439D">
            <w:pPr>
              <w:keepNext/>
              <w:keepLines/>
              <w:ind w:right="-20"/>
              <w:rPr>
                <w:rFonts w:eastAsia="Arial"/>
                <w:sz w:val="24"/>
                <w:szCs w:val="24"/>
              </w:rPr>
            </w:pPr>
            <w:r>
              <w:rPr>
                <w:rFonts w:eastAsia="Arial"/>
                <w:sz w:val="24"/>
                <w:szCs w:val="24"/>
              </w:rPr>
              <w:t>Expenses</w:t>
            </w:r>
          </w:p>
        </w:tc>
        <w:tc>
          <w:tcPr>
            <w:tcW w:w="1440" w:type="dxa"/>
            <w:tcBorders>
              <w:top w:val="single" w:sz="4" w:space="0" w:color="auto"/>
              <w:left w:val="single" w:sz="4" w:space="0" w:color="auto"/>
              <w:bottom w:val="single" w:sz="4" w:space="0" w:color="auto"/>
              <w:right w:val="single" w:sz="4" w:space="0" w:color="auto"/>
            </w:tcBorders>
            <w:shd w:val="clear" w:color="auto" w:fill="BCBEC0"/>
          </w:tcPr>
          <w:p w14:paraId="436CE40C" w14:textId="77777777" w:rsidR="00FE6B9D" w:rsidRPr="00793841" w:rsidRDefault="00FE6B9D" w:rsidP="0052439D">
            <w:pPr>
              <w:keepNext/>
              <w:keepLines/>
              <w:ind w:right="-20"/>
              <w:jc w:val="center"/>
              <w:rPr>
                <w:rFonts w:eastAsia="Arial"/>
                <w:sz w:val="24"/>
                <w:szCs w:val="24"/>
              </w:rPr>
            </w:pPr>
            <w:r w:rsidRPr="00793841">
              <w:rPr>
                <w:rFonts w:eastAsia="Arial"/>
                <w:sz w:val="24"/>
                <w:szCs w:val="24"/>
              </w:rPr>
              <w:t>2023</w:t>
            </w:r>
          </w:p>
        </w:tc>
        <w:tc>
          <w:tcPr>
            <w:tcW w:w="1440" w:type="dxa"/>
            <w:tcBorders>
              <w:top w:val="single" w:sz="4" w:space="0" w:color="auto"/>
              <w:left w:val="single" w:sz="4" w:space="0" w:color="auto"/>
              <w:bottom w:val="single" w:sz="4" w:space="0" w:color="auto"/>
              <w:right w:val="single" w:sz="4" w:space="0" w:color="auto"/>
            </w:tcBorders>
            <w:shd w:val="clear" w:color="auto" w:fill="BCBEC0"/>
          </w:tcPr>
          <w:p w14:paraId="43757BC6" w14:textId="77777777" w:rsidR="00FE6B9D" w:rsidRPr="00793841" w:rsidRDefault="00FE6B9D" w:rsidP="0052439D">
            <w:pPr>
              <w:keepNext/>
              <w:keepLines/>
              <w:ind w:right="-20"/>
              <w:jc w:val="center"/>
              <w:rPr>
                <w:rFonts w:eastAsia="Arial"/>
                <w:sz w:val="24"/>
                <w:szCs w:val="24"/>
              </w:rPr>
            </w:pPr>
            <w:r w:rsidRPr="00793841">
              <w:rPr>
                <w:rFonts w:eastAsia="Arial"/>
                <w:sz w:val="24"/>
                <w:szCs w:val="24"/>
              </w:rPr>
              <w:t>2024</w:t>
            </w:r>
          </w:p>
        </w:tc>
        <w:tc>
          <w:tcPr>
            <w:tcW w:w="1440" w:type="dxa"/>
            <w:tcBorders>
              <w:top w:val="single" w:sz="4" w:space="0" w:color="auto"/>
              <w:left w:val="single" w:sz="4" w:space="0" w:color="auto"/>
              <w:bottom w:val="single" w:sz="4" w:space="0" w:color="auto"/>
              <w:right w:val="single" w:sz="4" w:space="0" w:color="auto"/>
            </w:tcBorders>
            <w:shd w:val="clear" w:color="auto" w:fill="BCBEC0"/>
          </w:tcPr>
          <w:p w14:paraId="0D1A257D" w14:textId="77777777" w:rsidR="00FE6B9D" w:rsidRPr="00793841" w:rsidRDefault="00FE6B9D" w:rsidP="0052439D">
            <w:pPr>
              <w:keepNext/>
              <w:keepLines/>
              <w:ind w:right="-20"/>
              <w:jc w:val="center"/>
              <w:rPr>
                <w:rFonts w:eastAsia="Arial"/>
                <w:sz w:val="24"/>
                <w:szCs w:val="24"/>
              </w:rPr>
            </w:pPr>
            <w:r w:rsidRPr="00793841">
              <w:rPr>
                <w:rFonts w:eastAsia="Arial"/>
                <w:sz w:val="24"/>
                <w:szCs w:val="24"/>
              </w:rPr>
              <w:t>2025</w:t>
            </w:r>
          </w:p>
        </w:tc>
        <w:tc>
          <w:tcPr>
            <w:tcW w:w="1440" w:type="dxa"/>
            <w:tcBorders>
              <w:top w:val="single" w:sz="4" w:space="0" w:color="auto"/>
              <w:left w:val="single" w:sz="4" w:space="0" w:color="auto"/>
              <w:bottom w:val="single" w:sz="4" w:space="0" w:color="auto"/>
              <w:right w:val="single" w:sz="4" w:space="0" w:color="auto"/>
            </w:tcBorders>
            <w:shd w:val="clear" w:color="auto" w:fill="BCBEC0"/>
          </w:tcPr>
          <w:p w14:paraId="3F1CD59F" w14:textId="77777777" w:rsidR="00FE6B9D" w:rsidRPr="00793841" w:rsidRDefault="00FE6B9D" w:rsidP="0052439D">
            <w:pPr>
              <w:keepNext/>
              <w:keepLines/>
              <w:ind w:right="-20"/>
              <w:jc w:val="center"/>
              <w:rPr>
                <w:rFonts w:eastAsia="Arial"/>
                <w:sz w:val="24"/>
                <w:szCs w:val="24"/>
              </w:rPr>
            </w:pPr>
            <w:r w:rsidRPr="00793841">
              <w:rPr>
                <w:rFonts w:eastAsia="Arial"/>
                <w:sz w:val="24"/>
                <w:szCs w:val="24"/>
              </w:rPr>
              <w:t>2026</w:t>
            </w:r>
          </w:p>
        </w:tc>
      </w:tr>
      <w:tr w:rsidR="00FE6B9D" w:rsidRPr="00793841" w14:paraId="1184ED70" w14:textId="77777777" w:rsidTr="0052439D">
        <w:trPr>
          <w:trHeight w:hRule="exact" w:val="270"/>
        </w:trPr>
        <w:tc>
          <w:tcPr>
            <w:tcW w:w="3490" w:type="dxa"/>
            <w:tcBorders>
              <w:top w:val="single" w:sz="4" w:space="0" w:color="auto"/>
              <w:left w:val="single" w:sz="4" w:space="0" w:color="auto"/>
              <w:bottom w:val="single" w:sz="4" w:space="0" w:color="auto"/>
              <w:right w:val="single" w:sz="4" w:space="0" w:color="auto"/>
            </w:tcBorders>
          </w:tcPr>
          <w:p w14:paraId="2A794216" w14:textId="77777777" w:rsidR="00FE6B9D" w:rsidRPr="00793841" w:rsidRDefault="00FE6B9D" w:rsidP="0052439D">
            <w:pPr>
              <w:keepNext/>
              <w:keepLines/>
              <w:ind w:right="-20"/>
              <w:rPr>
                <w:rFonts w:eastAsia="Arial"/>
                <w:sz w:val="24"/>
                <w:szCs w:val="24"/>
              </w:rPr>
            </w:pPr>
          </w:p>
        </w:tc>
        <w:tc>
          <w:tcPr>
            <w:tcW w:w="1440" w:type="dxa"/>
            <w:tcBorders>
              <w:top w:val="single" w:sz="4" w:space="0" w:color="231F20"/>
              <w:left w:val="single" w:sz="4" w:space="0" w:color="auto"/>
              <w:bottom w:val="single" w:sz="4" w:space="0" w:color="231F20"/>
              <w:right w:val="single" w:sz="4" w:space="0" w:color="231F20"/>
            </w:tcBorders>
          </w:tcPr>
          <w:p w14:paraId="08E90742" w14:textId="77777777" w:rsidR="00FE6B9D" w:rsidRPr="00793841" w:rsidRDefault="00FE6B9D" w:rsidP="0052439D">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6EC82A78" w14:textId="77777777" w:rsidR="00FE6B9D" w:rsidRPr="00793841" w:rsidRDefault="00FE6B9D" w:rsidP="0052439D">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10121FFA" w14:textId="77777777" w:rsidR="00FE6B9D" w:rsidRPr="00793841" w:rsidRDefault="00FE6B9D" w:rsidP="0052439D">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22618054" w14:textId="77777777" w:rsidR="00FE6B9D" w:rsidRPr="00793841" w:rsidRDefault="00FE6B9D" w:rsidP="0052439D">
            <w:pPr>
              <w:keepNext/>
              <w:keepLines/>
              <w:ind w:left="589" w:right="-20"/>
              <w:rPr>
                <w:rFonts w:eastAsia="Arial"/>
                <w:sz w:val="24"/>
                <w:szCs w:val="24"/>
              </w:rPr>
            </w:pPr>
          </w:p>
        </w:tc>
      </w:tr>
      <w:tr w:rsidR="00FE6B9D" w:rsidRPr="00793841" w14:paraId="08362B1D" w14:textId="77777777" w:rsidTr="0052439D">
        <w:trPr>
          <w:trHeight w:hRule="exact" w:val="270"/>
        </w:trPr>
        <w:tc>
          <w:tcPr>
            <w:tcW w:w="3490" w:type="dxa"/>
            <w:tcBorders>
              <w:top w:val="single" w:sz="4" w:space="0" w:color="auto"/>
              <w:left w:val="single" w:sz="4" w:space="0" w:color="auto"/>
              <w:bottom w:val="single" w:sz="4" w:space="0" w:color="auto"/>
              <w:right w:val="single" w:sz="4" w:space="0" w:color="auto"/>
            </w:tcBorders>
          </w:tcPr>
          <w:p w14:paraId="339589C6" w14:textId="77777777" w:rsidR="00FE6B9D" w:rsidRPr="00793841" w:rsidRDefault="00FE6B9D" w:rsidP="0052439D">
            <w:pPr>
              <w:keepNext/>
              <w:keepLines/>
              <w:ind w:right="-20"/>
              <w:rPr>
                <w:rFonts w:eastAsia="Arial"/>
                <w:sz w:val="24"/>
                <w:szCs w:val="24"/>
              </w:rPr>
            </w:pPr>
          </w:p>
        </w:tc>
        <w:tc>
          <w:tcPr>
            <w:tcW w:w="1440" w:type="dxa"/>
            <w:tcBorders>
              <w:top w:val="single" w:sz="4" w:space="0" w:color="231F20"/>
              <w:left w:val="single" w:sz="4" w:space="0" w:color="auto"/>
              <w:bottom w:val="single" w:sz="4" w:space="0" w:color="231F20"/>
              <w:right w:val="single" w:sz="4" w:space="0" w:color="231F20"/>
            </w:tcBorders>
          </w:tcPr>
          <w:p w14:paraId="0AD35197" w14:textId="77777777" w:rsidR="00FE6B9D" w:rsidRPr="00793841" w:rsidRDefault="00FE6B9D" w:rsidP="0052439D">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67EDCD78" w14:textId="77777777" w:rsidR="00FE6B9D" w:rsidRPr="00793841" w:rsidRDefault="00FE6B9D" w:rsidP="0052439D">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28F0569A" w14:textId="77777777" w:rsidR="00FE6B9D" w:rsidRPr="00793841" w:rsidRDefault="00FE6B9D" w:rsidP="0052439D">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27371BE7" w14:textId="77777777" w:rsidR="00FE6B9D" w:rsidRPr="00793841" w:rsidRDefault="00FE6B9D" w:rsidP="0052439D">
            <w:pPr>
              <w:keepNext/>
              <w:keepLines/>
              <w:ind w:left="589" w:right="-20"/>
              <w:rPr>
                <w:rFonts w:eastAsia="Arial"/>
                <w:sz w:val="24"/>
                <w:szCs w:val="24"/>
              </w:rPr>
            </w:pPr>
          </w:p>
        </w:tc>
      </w:tr>
      <w:tr w:rsidR="00FE6B9D" w:rsidRPr="00793841" w14:paraId="72C50216" w14:textId="77777777" w:rsidTr="0052439D">
        <w:trPr>
          <w:trHeight w:hRule="exact" w:val="270"/>
        </w:trPr>
        <w:tc>
          <w:tcPr>
            <w:tcW w:w="3490" w:type="dxa"/>
            <w:tcBorders>
              <w:top w:val="single" w:sz="4" w:space="0" w:color="auto"/>
              <w:left w:val="single" w:sz="4" w:space="0" w:color="auto"/>
              <w:bottom w:val="single" w:sz="4" w:space="0" w:color="auto"/>
              <w:right w:val="single" w:sz="4" w:space="0" w:color="auto"/>
            </w:tcBorders>
          </w:tcPr>
          <w:p w14:paraId="2120A1DF" w14:textId="77777777" w:rsidR="00FE6B9D" w:rsidRPr="00793841" w:rsidRDefault="00FE6B9D" w:rsidP="0052439D">
            <w:pPr>
              <w:keepNext/>
              <w:keepLines/>
              <w:ind w:right="-20"/>
              <w:rPr>
                <w:rFonts w:eastAsia="Arial"/>
                <w:sz w:val="24"/>
                <w:szCs w:val="24"/>
              </w:rPr>
            </w:pPr>
          </w:p>
        </w:tc>
        <w:tc>
          <w:tcPr>
            <w:tcW w:w="1440" w:type="dxa"/>
            <w:tcBorders>
              <w:top w:val="single" w:sz="4" w:space="0" w:color="231F20"/>
              <w:left w:val="single" w:sz="4" w:space="0" w:color="auto"/>
              <w:bottom w:val="single" w:sz="4" w:space="0" w:color="231F20"/>
              <w:right w:val="single" w:sz="4" w:space="0" w:color="231F20"/>
            </w:tcBorders>
          </w:tcPr>
          <w:p w14:paraId="7BEEB389" w14:textId="77777777" w:rsidR="00FE6B9D" w:rsidRPr="00793841" w:rsidRDefault="00FE6B9D" w:rsidP="0052439D">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0F6A9292" w14:textId="77777777" w:rsidR="00FE6B9D" w:rsidRPr="00793841" w:rsidRDefault="00FE6B9D" w:rsidP="0052439D">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0685B200" w14:textId="77777777" w:rsidR="00FE6B9D" w:rsidRPr="00793841" w:rsidRDefault="00FE6B9D" w:rsidP="0052439D">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520A5E00" w14:textId="77777777" w:rsidR="00FE6B9D" w:rsidRPr="00793841" w:rsidRDefault="00FE6B9D" w:rsidP="0052439D">
            <w:pPr>
              <w:keepNext/>
              <w:keepLines/>
              <w:ind w:left="589" w:right="-20"/>
              <w:rPr>
                <w:rFonts w:eastAsia="Arial"/>
                <w:sz w:val="24"/>
                <w:szCs w:val="24"/>
              </w:rPr>
            </w:pPr>
          </w:p>
        </w:tc>
      </w:tr>
      <w:tr w:rsidR="00FE6B9D" w:rsidRPr="00793841" w14:paraId="1C1038E1" w14:textId="77777777" w:rsidTr="0052439D">
        <w:trPr>
          <w:trHeight w:hRule="exact" w:val="270"/>
        </w:trPr>
        <w:tc>
          <w:tcPr>
            <w:tcW w:w="3490" w:type="dxa"/>
            <w:tcBorders>
              <w:top w:val="single" w:sz="4" w:space="0" w:color="auto"/>
              <w:left w:val="single" w:sz="4" w:space="0" w:color="auto"/>
              <w:bottom w:val="single" w:sz="4" w:space="0" w:color="auto"/>
              <w:right w:val="single" w:sz="4" w:space="0" w:color="auto"/>
            </w:tcBorders>
          </w:tcPr>
          <w:p w14:paraId="0AEDE8E7" w14:textId="77777777" w:rsidR="00FE6B9D" w:rsidRPr="00793841" w:rsidRDefault="00FE6B9D" w:rsidP="0052439D">
            <w:pPr>
              <w:keepNext/>
              <w:keepLines/>
              <w:ind w:right="-20"/>
              <w:rPr>
                <w:rFonts w:eastAsia="Arial"/>
                <w:sz w:val="24"/>
                <w:szCs w:val="24"/>
              </w:rPr>
            </w:pPr>
          </w:p>
        </w:tc>
        <w:tc>
          <w:tcPr>
            <w:tcW w:w="1440" w:type="dxa"/>
            <w:tcBorders>
              <w:top w:val="single" w:sz="4" w:space="0" w:color="231F20"/>
              <w:left w:val="single" w:sz="4" w:space="0" w:color="auto"/>
              <w:bottom w:val="single" w:sz="4" w:space="0" w:color="231F20"/>
              <w:right w:val="single" w:sz="4" w:space="0" w:color="231F20"/>
            </w:tcBorders>
          </w:tcPr>
          <w:p w14:paraId="640C9067" w14:textId="77777777" w:rsidR="00FE6B9D" w:rsidRPr="00793841" w:rsidRDefault="00FE6B9D" w:rsidP="0052439D">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510C98E2" w14:textId="77777777" w:rsidR="00FE6B9D" w:rsidRPr="00793841" w:rsidRDefault="00FE6B9D" w:rsidP="0052439D">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6B51EB4B" w14:textId="77777777" w:rsidR="00FE6B9D" w:rsidRPr="00793841" w:rsidRDefault="00FE6B9D" w:rsidP="0052439D">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40BC8A3E" w14:textId="77777777" w:rsidR="00FE6B9D" w:rsidRPr="00793841" w:rsidRDefault="00FE6B9D" w:rsidP="0052439D">
            <w:pPr>
              <w:keepNext/>
              <w:keepLines/>
              <w:ind w:left="589" w:right="-20"/>
              <w:rPr>
                <w:rFonts w:eastAsia="Arial"/>
                <w:sz w:val="24"/>
                <w:szCs w:val="24"/>
              </w:rPr>
            </w:pPr>
          </w:p>
        </w:tc>
      </w:tr>
      <w:tr w:rsidR="00FE6B9D" w:rsidRPr="00793841" w14:paraId="424F5B87" w14:textId="77777777" w:rsidTr="0052439D">
        <w:trPr>
          <w:trHeight w:hRule="exact" w:val="270"/>
        </w:trPr>
        <w:tc>
          <w:tcPr>
            <w:tcW w:w="3490" w:type="dxa"/>
            <w:tcBorders>
              <w:top w:val="single" w:sz="4" w:space="0" w:color="auto"/>
              <w:left w:val="single" w:sz="4" w:space="0" w:color="auto"/>
              <w:bottom w:val="single" w:sz="4" w:space="0" w:color="auto"/>
              <w:right w:val="single" w:sz="4" w:space="0" w:color="auto"/>
            </w:tcBorders>
          </w:tcPr>
          <w:p w14:paraId="3562C6BD" w14:textId="77777777" w:rsidR="00FE6B9D" w:rsidRPr="00793841" w:rsidRDefault="00FE6B9D" w:rsidP="0052439D">
            <w:pPr>
              <w:keepNext/>
              <w:keepLines/>
              <w:ind w:right="-20"/>
              <w:rPr>
                <w:rFonts w:eastAsia="Arial"/>
                <w:sz w:val="24"/>
                <w:szCs w:val="24"/>
              </w:rPr>
            </w:pPr>
          </w:p>
        </w:tc>
        <w:tc>
          <w:tcPr>
            <w:tcW w:w="1440" w:type="dxa"/>
            <w:tcBorders>
              <w:top w:val="single" w:sz="4" w:space="0" w:color="231F20"/>
              <w:left w:val="single" w:sz="4" w:space="0" w:color="auto"/>
              <w:bottom w:val="single" w:sz="4" w:space="0" w:color="231F20"/>
              <w:right w:val="single" w:sz="4" w:space="0" w:color="231F20"/>
            </w:tcBorders>
          </w:tcPr>
          <w:p w14:paraId="296F0093" w14:textId="77777777" w:rsidR="00FE6B9D" w:rsidRPr="00793841" w:rsidRDefault="00FE6B9D" w:rsidP="0052439D">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2275DEEC" w14:textId="77777777" w:rsidR="00FE6B9D" w:rsidRPr="00793841" w:rsidRDefault="00FE6B9D" w:rsidP="0052439D">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1EF5BD35" w14:textId="77777777" w:rsidR="00FE6B9D" w:rsidRPr="00793841" w:rsidRDefault="00FE6B9D" w:rsidP="0052439D">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546859F1" w14:textId="77777777" w:rsidR="00FE6B9D" w:rsidRPr="00793841" w:rsidRDefault="00FE6B9D" w:rsidP="0052439D">
            <w:pPr>
              <w:keepNext/>
              <w:keepLines/>
              <w:ind w:left="589" w:right="-20"/>
              <w:rPr>
                <w:rFonts w:eastAsia="Arial"/>
                <w:sz w:val="24"/>
                <w:szCs w:val="24"/>
              </w:rPr>
            </w:pPr>
          </w:p>
        </w:tc>
      </w:tr>
      <w:tr w:rsidR="00FE6B9D" w:rsidRPr="00793841" w14:paraId="1542AD6B" w14:textId="77777777" w:rsidTr="0052439D">
        <w:trPr>
          <w:trHeight w:hRule="exact" w:val="270"/>
        </w:trPr>
        <w:tc>
          <w:tcPr>
            <w:tcW w:w="3490" w:type="dxa"/>
            <w:tcBorders>
              <w:top w:val="single" w:sz="4" w:space="0" w:color="auto"/>
              <w:left w:val="single" w:sz="4" w:space="0" w:color="auto"/>
              <w:bottom w:val="single" w:sz="4" w:space="0" w:color="auto"/>
              <w:right w:val="single" w:sz="4" w:space="0" w:color="auto"/>
            </w:tcBorders>
          </w:tcPr>
          <w:p w14:paraId="79770FDF" w14:textId="77777777" w:rsidR="00FE6B9D" w:rsidRPr="00793841" w:rsidRDefault="00FE6B9D" w:rsidP="0052439D">
            <w:pPr>
              <w:keepNext/>
              <w:keepLines/>
              <w:ind w:right="-20"/>
              <w:rPr>
                <w:rFonts w:eastAsia="Arial"/>
                <w:sz w:val="24"/>
                <w:szCs w:val="24"/>
              </w:rPr>
            </w:pPr>
          </w:p>
        </w:tc>
        <w:tc>
          <w:tcPr>
            <w:tcW w:w="1440" w:type="dxa"/>
            <w:tcBorders>
              <w:top w:val="single" w:sz="4" w:space="0" w:color="231F20"/>
              <w:left w:val="single" w:sz="4" w:space="0" w:color="auto"/>
              <w:bottom w:val="single" w:sz="4" w:space="0" w:color="231F20"/>
              <w:right w:val="single" w:sz="4" w:space="0" w:color="231F20"/>
            </w:tcBorders>
          </w:tcPr>
          <w:p w14:paraId="67A8E94D" w14:textId="77777777" w:rsidR="00FE6B9D" w:rsidRPr="00793841" w:rsidRDefault="00FE6B9D" w:rsidP="0052439D">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560B2296" w14:textId="77777777" w:rsidR="00FE6B9D" w:rsidRPr="00793841" w:rsidRDefault="00FE6B9D" w:rsidP="0052439D">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043AB8C0" w14:textId="77777777" w:rsidR="00FE6B9D" w:rsidRPr="00793841" w:rsidRDefault="00FE6B9D" w:rsidP="0052439D">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5BCE5293" w14:textId="77777777" w:rsidR="00FE6B9D" w:rsidRPr="00793841" w:rsidRDefault="00FE6B9D" w:rsidP="0052439D">
            <w:pPr>
              <w:keepNext/>
              <w:keepLines/>
              <w:ind w:left="589" w:right="-20"/>
              <w:rPr>
                <w:rFonts w:eastAsia="Arial"/>
                <w:sz w:val="24"/>
                <w:szCs w:val="24"/>
              </w:rPr>
            </w:pPr>
          </w:p>
        </w:tc>
      </w:tr>
      <w:tr w:rsidR="00FE6B9D" w:rsidRPr="00793841" w14:paraId="3B07E5C8" w14:textId="77777777" w:rsidTr="0052439D">
        <w:trPr>
          <w:trHeight w:hRule="exact" w:val="270"/>
        </w:trPr>
        <w:tc>
          <w:tcPr>
            <w:tcW w:w="3490" w:type="dxa"/>
            <w:tcBorders>
              <w:top w:val="single" w:sz="4" w:space="0" w:color="auto"/>
              <w:left w:val="single" w:sz="4" w:space="0" w:color="auto"/>
              <w:bottom w:val="single" w:sz="4" w:space="0" w:color="auto"/>
              <w:right w:val="single" w:sz="4" w:space="0" w:color="auto"/>
            </w:tcBorders>
          </w:tcPr>
          <w:p w14:paraId="3A039772" w14:textId="77777777" w:rsidR="00FE6B9D" w:rsidRPr="00793841" w:rsidRDefault="00FE6B9D" w:rsidP="0052439D">
            <w:pPr>
              <w:keepNext/>
              <w:keepLines/>
              <w:ind w:right="-20"/>
              <w:rPr>
                <w:rFonts w:eastAsia="Arial"/>
                <w:sz w:val="24"/>
                <w:szCs w:val="24"/>
              </w:rPr>
            </w:pPr>
          </w:p>
        </w:tc>
        <w:tc>
          <w:tcPr>
            <w:tcW w:w="1440" w:type="dxa"/>
            <w:tcBorders>
              <w:top w:val="single" w:sz="4" w:space="0" w:color="231F20"/>
              <w:left w:val="single" w:sz="4" w:space="0" w:color="auto"/>
              <w:bottom w:val="single" w:sz="4" w:space="0" w:color="231F20"/>
              <w:right w:val="single" w:sz="4" w:space="0" w:color="231F20"/>
            </w:tcBorders>
          </w:tcPr>
          <w:p w14:paraId="36D5C562" w14:textId="77777777" w:rsidR="00FE6B9D" w:rsidRPr="00793841" w:rsidRDefault="00FE6B9D" w:rsidP="0052439D">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420219B1" w14:textId="77777777" w:rsidR="00FE6B9D" w:rsidRPr="00793841" w:rsidRDefault="00FE6B9D" w:rsidP="0052439D">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65A07404" w14:textId="77777777" w:rsidR="00FE6B9D" w:rsidRPr="00793841" w:rsidRDefault="00FE6B9D" w:rsidP="0052439D">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578F99B0" w14:textId="77777777" w:rsidR="00FE6B9D" w:rsidRPr="00793841" w:rsidRDefault="00FE6B9D" w:rsidP="0052439D">
            <w:pPr>
              <w:keepNext/>
              <w:keepLines/>
              <w:ind w:left="589" w:right="-20"/>
              <w:rPr>
                <w:rFonts w:eastAsia="Arial"/>
                <w:sz w:val="24"/>
                <w:szCs w:val="24"/>
              </w:rPr>
            </w:pPr>
          </w:p>
        </w:tc>
      </w:tr>
      <w:tr w:rsidR="00FE6B9D" w:rsidRPr="00793841" w14:paraId="62DD5918" w14:textId="77777777" w:rsidTr="0052439D">
        <w:trPr>
          <w:trHeight w:hRule="exact" w:val="270"/>
        </w:trPr>
        <w:tc>
          <w:tcPr>
            <w:tcW w:w="3490" w:type="dxa"/>
            <w:tcBorders>
              <w:top w:val="single" w:sz="4" w:space="0" w:color="auto"/>
              <w:left w:val="single" w:sz="4" w:space="0" w:color="auto"/>
              <w:bottom w:val="single" w:sz="4" w:space="0" w:color="auto"/>
              <w:right w:val="single" w:sz="4" w:space="0" w:color="auto"/>
            </w:tcBorders>
          </w:tcPr>
          <w:p w14:paraId="3906F243" w14:textId="77777777" w:rsidR="00FE6B9D" w:rsidRPr="00793841" w:rsidRDefault="00FE6B9D" w:rsidP="0052439D">
            <w:pPr>
              <w:keepNext/>
              <w:keepLines/>
              <w:ind w:right="-20"/>
              <w:rPr>
                <w:rFonts w:eastAsia="Arial"/>
                <w:sz w:val="24"/>
                <w:szCs w:val="24"/>
              </w:rPr>
            </w:pPr>
          </w:p>
        </w:tc>
        <w:tc>
          <w:tcPr>
            <w:tcW w:w="1440" w:type="dxa"/>
            <w:tcBorders>
              <w:top w:val="single" w:sz="4" w:space="0" w:color="231F20"/>
              <w:left w:val="single" w:sz="4" w:space="0" w:color="auto"/>
              <w:bottom w:val="single" w:sz="4" w:space="0" w:color="231F20"/>
              <w:right w:val="single" w:sz="4" w:space="0" w:color="231F20"/>
            </w:tcBorders>
          </w:tcPr>
          <w:p w14:paraId="5A88CE8D" w14:textId="77777777" w:rsidR="00FE6B9D" w:rsidRPr="00793841" w:rsidRDefault="00FE6B9D" w:rsidP="0052439D">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4D68EBBC" w14:textId="77777777" w:rsidR="00FE6B9D" w:rsidRPr="00793841" w:rsidRDefault="00FE6B9D" w:rsidP="0052439D">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4D287672" w14:textId="77777777" w:rsidR="00FE6B9D" w:rsidRPr="00793841" w:rsidRDefault="00FE6B9D" w:rsidP="0052439D">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2454C384" w14:textId="77777777" w:rsidR="00FE6B9D" w:rsidRPr="00793841" w:rsidRDefault="00FE6B9D" w:rsidP="0052439D">
            <w:pPr>
              <w:keepNext/>
              <w:keepLines/>
              <w:ind w:left="589" w:right="-20"/>
              <w:rPr>
                <w:rFonts w:eastAsia="Arial"/>
                <w:sz w:val="24"/>
                <w:szCs w:val="24"/>
              </w:rPr>
            </w:pPr>
          </w:p>
        </w:tc>
      </w:tr>
      <w:tr w:rsidR="00FE6B9D" w:rsidRPr="00793841" w14:paraId="6BC642BB" w14:textId="77777777" w:rsidTr="0052439D">
        <w:trPr>
          <w:trHeight w:hRule="exact" w:val="270"/>
        </w:trPr>
        <w:tc>
          <w:tcPr>
            <w:tcW w:w="3490" w:type="dxa"/>
            <w:tcBorders>
              <w:top w:val="single" w:sz="4" w:space="0" w:color="auto"/>
              <w:left w:val="single" w:sz="4" w:space="0" w:color="auto"/>
              <w:bottom w:val="single" w:sz="4" w:space="0" w:color="auto"/>
              <w:right w:val="single" w:sz="4" w:space="0" w:color="auto"/>
            </w:tcBorders>
          </w:tcPr>
          <w:p w14:paraId="60AFEC1F" w14:textId="3CB0F10E" w:rsidR="00FE6B9D" w:rsidRPr="00793841" w:rsidRDefault="00FE6B9D" w:rsidP="0052439D">
            <w:pPr>
              <w:keepNext/>
              <w:keepLines/>
              <w:ind w:right="-20"/>
              <w:rPr>
                <w:rFonts w:eastAsia="Arial"/>
                <w:sz w:val="24"/>
                <w:szCs w:val="24"/>
              </w:rPr>
            </w:pPr>
            <w:r w:rsidRPr="00793841">
              <w:rPr>
                <w:rFonts w:eastAsia="Arial"/>
                <w:sz w:val="24"/>
                <w:szCs w:val="24"/>
              </w:rPr>
              <w:t xml:space="preserve">Total </w:t>
            </w:r>
            <w:r>
              <w:rPr>
                <w:rFonts w:eastAsia="Arial"/>
                <w:sz w:val="24"/>
                <w:szCs w:val="24"/>
              </w:rPr>
              <w:t>Expense</w:t>
            </w:r>
            <w:r w:rsidR="004878C6">
              <w:rPr>
                <w:rFonts w:eastAsia="Arial"/>
                <w:sz w:val="24"/>
                <w:szCs w:val="24"/>
              </w:rPr>
              <w:t>s</w:t>
            </w:r>
          </w:p>
        </w:tc>
        <w:tc>
          <w:tcPr>
            <w:tcW w:w="1440" w:type="dxa"/>
            <w:tcBorders>
              <w:top w:val="single" w:sz="4" w:space="0" w:color="231F20"/>
              <w:left w:val="single" w:sz="4" w:space="0" w:color="auto"/>
              <w:bottom w:val="single" w:sz="4" w:space="0" w:color="231F20"/>
              <w:right w:val="single" w:sz="4" w:space="0" w:color="231F20"/>
            </w:tcBorders>
          </w:tcPr>
          <w:p w14:paraId="58024B82" w14:textId="77777777" w:rsidR="00FE6B9D" w:rsidRPr="00793841" w:rsidRDefault="00FE6B9D" w:rsidP="0052439D">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6B17A9CB" w14:textId="77777777" w:rsidR="00FE6B9D" w:rsidRPr="00793841" w:rsidRDefault="00FE6B9D" w:rsidP="0052439D">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05D9BC59" w14:textId="77777777" w:rsidR="00FE6B9D" w:rsidRPr="00793841" w:rsidRDefault="00FE6B9D" w:rsidP="0052439D">
            <w:pPr>
              <w:keepNext/>
              <w:keepLines/>
              <w:ind w:left="589" w:right="-20"/>
              <w:rPr>
                <w:rFonts w:eastAsia="Arial"/>
                <w:sz w:val="24"/>
                <w:szCs w:val="24"/>
              </w:rPr>
            </w:pPr>
          </w:p>
        </w:tc>
        <w:tc>
          <w:tcPr>
            <w:tcW w:w="1440" w:type="dxa"/>
            <w:tcBorders>
              <w:top w:val="single" w:sz="4" w:space="0" w:color="231F20"/>
              <w:left w:val="single" w:sz="4" w:space="0" w:color="231F20"/>
              <w:bottom w:val="single" w:sz="4" w:space="0" w:color="231F20"/>
              <w:right w:val="single" w:sz="4" w:space="0" w:color="231F20"/>
            </w:tcBorders>
          </w:tcPr>
          <w:p w14:paraId="0D1B4F84" w14:textId="77777777" w:rsidR="00FE6B9D" w:rsidRPr="00793841" w:rsidRDefault="00FE6B9D" w:rsidP="0052439D">
            <w:pPr>
              <w:keepNext/>
              <w:keepLines/>
              <w:ind w:left="589" w:right="-20"/>
              <w:rPr>
                <w:rFonts w:eastAsia="Arial"/>
                <w:sz w:val="24"/>
                <w:szCs w:val="24"/>
              </w:rPr>
            </w:pPr>
          </w:p>
        </w:tc>
      </w:tr>
    </w:tbl>
    <w:p w14:paraId="16518363" w14:textId="77777777" w:rsidR="008B336E" w:rsidRDefault="008B336E" w:rsidP="006F1606">
      <w:pPr>
        <w:rPr>
          <w:sz w:val="24"/>
          <w:szCs w:val="24"/>
        </w:rPr>
      </w:pPr>
    </w:p>
    <w:p w14:paraId="656C0D00" w14:textId="37CEAC95" w:rsidR="006F1606" w:rsidRPr="00793841" w:rsidRDefault="006F1606" w:rsidP="006F1606">
      <w:pPr>
        <w:rPr>
          <w:sz w:val="24"/>
          <w:szCs w:val="24"/>
        </w:rPr>
      </w:pPr>
      <w:r w:rsidRPr="00793841">
        <w:rPr>
          <w:sz w:val="24"/>
          <w:szCs w:val="24"/>
        </w:rPr>
        <w:br w:type="page"/>
      </w:r>
    </w:p>
    <w:p w14:paraId="4B4B3B28" w14:textId="09E61310" w:rsidR="00A264E0" w:rsidRPr="00793841" w:rsidRDefault="00A264E0" w:rsidP="00A264E0">
      <w:pPr>
        <w:keepNext/>
        <w:keepLines/>
        <w:tabs>
          <w:tab w:val="left" w:pos="9360"/>
        </w:tabs>
        <w:rPr>
          <w:rFonts w:eastAsia="Tahoma"/>
          <w:b/>
          <w:position w:val="-2"/>
          <w:sz w:val="24"/>
          <w:szCs w:val="24"/>
          <w:u w:val="single"/>
        </w:rPr>
      </w:pPr>
      <w:r w:rsidRPr="008C6F7F">
        <w:rPr>
          <w:rFonts w:eastAsia="Tahoma"/>
          <w:b/>
          <w:position w:val="-2"/>
          <w:sz w:val="24"/>
          <w:szCs w:val="24"/>
          <w:u w:val="single"/>
        </w:rPr>
        <w:lastRenderedPageBreak/>
        <w:t>VII. Workplace Safety Photos</w:t>
      </w:r>
      <w:r w:rsidRPr="00793841">
        <w:rPr>
          <w:rFonts w:eastAsia="Tahoma"/>
          <w:b/>
          <w:position w:val="-2"/>
          <w:sz w:val="24"/>
          <w:szCs w:val="24"/>
          <w:u w:val="single"/>
        </w:rPr>
        <w:tab/>
      </w:r>
    </w:p>
    <w:p w14:paraId="20295CE1" w14:textId="51E9E80A" w:rsidR="00A264E0" w:rsidRPr="00793841" w:rsidRDefault="00A264E0" w:rsidP="00A264E0">
      <w:pPr>
        <w:ind w:left="720"/>
        <w:rPr>
          <w:sz w:val="24"/>
          <w:szCs w:val="24"/>
        </w:rPr>
      </w:pPr>
      <w:r w:rsidRPr="00793841">
        <w:rPr>
          <w:sz w:val="24"/>
          <w:szCs w:val="24"/>
        </w:rPr>
        <w:t xml:space="preserve">Must show the applicant </w:t>
      </w:r>
      <w:r w:rsidRPr="005472A2">
        <w:rPr>
          <w:sz w:val="24"/>
          <w:szCs w:val="24"/>
          <w:u w:val="single"/>
        </w:rPr>
        <w:t>demonstrating</w:t>
      </w:r>
      <w:r w:rsidRPr="00793841">
        <w:rPr>
          <w:sz w:val="24"/>
          <w:szCs w:val="24"/>
        </w:rPr>
        <w:t xml:space="preserve"> a safety practice appropriate for the project</w:t>
      </w:r>
      <w:r w:rsidR="001973EA">
        <w:rPr>
          <w:sz w:val="24"/>
          <w:szCs w:val="24"/>
        </w:rPr>
        <w:t>s</w:t>
      </w:r>
      <w:r w:rsidRPr="00793841">
        <w:rPr>
          <w:sz w:val="24"/>
          <w:szCs w:val="24"/>
        </w:rPr>
        <w:t xml:space="preserve"> described in the application.</w:t>
      </w:r>
    </w:p>
    <w:p w14:paraId="6DDCD411" w14:textId="77777777" w:rsidR="00A264E0" w:rsidRPr="00793841" w:rsidRDefault="00A264E0" w:rsidP="00A264E0">
      <w:pPr>
        <w:rPr>
          <w:sz w:val="24"/>
          <w:szCs w:val="24"/>
        </w:rPr>
      </w:pPr>
    </w:p>
    <w:p w14:paraId="4BC07015" w14:textId="77777777" w:rsidR="00A264E0" w:rsidRDefault="00A264E0" w:rsidP="00A264E0">
      <w:pPr>
        <w:ind w:left="1440"/>
        <w:rPr>
          <w:sz w:val="24"/>
          <w:szCs w:val="24"/>
        </w:rPr>
      </w:pPr>
      <w:r w:rsidRPr="00793841">
        <w:rPr>
          <w:sz w:val="24"/>
          <w:szCs w:val="24"/>
        </w:rPr>
        <w:t>Picture #1</w:t>
      </w:r>
    </w:p>
    <w:tbl>
      <w:tblPr>
        <w:tblStyle w:val="TableGrid"/>
        <w:tblW w:w="8579" w:type="dxa"/>
        <w:tblInd w:w="866" w:type="dxa"/>
        <w:tblLook w:val="04A0" w:firstRow="1" w:lastRow="0" w:firstColumn="1" w:lastColumn="0" w:noHBand="0" w:noVBand="1"/>
      </w:tblPr>
      <w:tblGrid>
        <w:gridCol w:w="8579"/>
      </w:tblGrid>
      <w:tr w:rsidR="00842DFD" w14:paraId="1377A851" w14:textId="77777777" w:rsidTr="00932879">
        <w:trPr>
          <w:trHeight w:val="8640"/>
        </w:trPr>
        <w:tc>
          <w:tcPr>
            <w:tcW w:w="8579" w:type="dxa"/>
          </w:tcPr>
          <w:p w14:paraId="5C506676" w14:textId="77777777" w:rsidR="00842DFD" w:rsidRDefault="00842DFD" w:rsidP="00932879">
            <w:pPr>
              <w:rPr>
                <w:bCs/>
                <w:sz w:val="24"/>
                <w:szCs w:val="24"/>
              </w:rPr>
            </w:pPr>
          </w:p>
        </w:tc>
      </w:tr>
    </w:tbl>
    <w:p w14:paraId="3098C2A7" w14:textId="2C506E90" w:rsidR="00A264E0" w:rsidRPr="00793841" w:rsidRDefault="00A264E0" w:rsidP="00842DFD">
      <w:pPr>
        <w:rPr>
          <w:sz w:val="24"/>
          <w:szCs w:val="24"/>
        </w:rPr>
      </w:pPr>
      <w:r w:rsidRPr="00793841">
        <w:rPr>
          <w:sz w:val="24"/>
          <w:szCs w:val="24"/>
        </w:rPr>
        <w:t>Caption</w:t>
      </w:r>
      <w:r w:rsidR="00C4196B">
        <w:rPr>
          <w:rFonts w:eastAsia="Tahoma"/>
          <w:bCs/>
          <w:position w:val="-2"/>
          <w:sz w:val="24"/>
          <w:szCs w:val="24"/>
        </w:rPr>
        <w:t xml:space="preserve"> </w:t>
      </w:r>
    </w:p>
    <w:tbl>
      <w:tblPr>
        <w:tblStyle w:val="TableGrid"/>
        <w:tblW w:w="8579" w:type="dxa"/>
        <w:tblInd w:w="866" w:type="dxa"/>
        <w:tblLook w:val="04A0" w:firstRow="1" w:lastRow="0" w:firstColumn="1" w:lastColumn="0" w:noHBand="0" w:noVBand="1"/>
      </w:tblPr>
      <w:tblGrid>
        <w:gridCol w:w="8579"/>
      </w:tblGrid>
      <w:tr w:rsidR="007E7343" w14:paraId="124F3BF4" w14:textId="77777777" w:rsidTr="00ED0B75">
        <w:trPr>
          <w:trHeight w:val="1862"/>
        </w:trPr>
        <w:tc>
          <w:tcPr>
            <w:tcW w:w="8579" w:type="dxa"/>
          </w:tcPr>
          <w:p w14:paraId="59259844" w14:textId="77777777" w:rsidR="007E7343" w:rsidRDefault="007E7343" w:rsidP="00ED0B75">
            <w:pPr>
              <w:rPr>
                <w:bCs/>
                <w:sz w:val="24"/>
                <w:szCs w:val="24"/>
              </w:rPr>
            </w:pPr>
          </w:p>
        </w:tc>
      </w:tr>
    </w:tbl>
    <w:p w14:paraId="4033CE1A" w14:textId="77777777" w:rsidR="00A264E0" w:rsidRPr="00793841" w:rsidRDefault="00A264E0" w:rsidP="00A264E0">
      <w:pPr>
        <w:ind w:left="1440"/>
        <w:rPr>
          <w:sz w:val="24"/>
          <w:szCs w:val="24"/>
        </w:rPr>
      </w:pPr>
      <w:r w:rsidRPr="00793841">
        <w:rPr>
          <w:sz w:val="24"/>
          <w:szCs w:val="24"/>
        </w:rPr>
        <w:lastRenderedPageBreak/>
        <w:t>Picture #2</w:t>
      </w:r>
    </w:p>
    <w:tbl>
      <w:tblPr>
        <w:tblStyle w:val="TableGrid"/>
        <w:tblW w:w="8579" w:type="dxa"/>
        <w:tblInd w:w="866" w:type="dxa"/>
        <w:tblLook w:val="04A0" w:firstRow="1" w:lastRow="0" w:firstColumn="1" w:lastColumn="0" w:noHBand="0" w:noVBand="1"/>
      </w:tblPr>
      <w:tblGrid>
        <w:gridCol w:w="8579"/>
      </w:tblGrid>
      <w:tr w:rsidR="00842DFD" w14:paraId="1925222F" w14:textId="77777777" w:rsidTr="00932879">
        <w:trPr>
          <w:trHeight w:val="8640"/>
        </w:trPr>
        <w:tc>
          <w:tcPr>
            <w:tcW w:w="8579" w:type="dxa"/>
          </w:tcPr>
          <w:p w14:paraId="41093438" w14:textId="77777777" w:rsidR="00842DFD" w:rsidRDefault="00842DFD" w:rsidP="00932879">
            <w:pPr>
              <w:rPr>
                <w:bCs/>
                <w:sz w:val="24"/>
                <w:szCs w:val="24"/>
              </w:rPr>
            </w:pPr>
          </w:p>
        </w:tc>
      </w:tr>
    </w:tbl>
    <w:p w14:paraId="409D36BF" w14:textId="77777777" w:rsidR="00842DFD" w:rsidRPr="00793841" w:rsidRDefault="00842DFD" w:rsidP="00842DFD">
      <w:pPr>
        <w:rPr>
          <w:sz w:val="24"/>
          <w:szCs w:val="24"/>
        </w:rPr>
      </w:pPr>
    </w:p>
    <w:p w14:paraId="1E769CEE" w14:textId="31EB5609" w:rsidR="00A264E0" w:rsidRPr="00793841" w:rsidRDefault="00A264E0" w:rsidP="00842DFD">
      <w:pPr>
        <w:rPr>
          <w:sz w:val="24"/>
          <w:szCs w:val="24"/>
        </w:rPr>
      </w:pPr>
      <w:r w:rsidRPr="00793841">
        <w:rPr>
          <w:sz w:val="24"/>
          <w:szCs w:val="24"/>
        </w:rPr>
        <w:t>Caption</w:t>
      </w:r>
      <w:r w:rsidR="00C4196B">
        <w:rPr>
          <w:rFonts w:eastAsia="Tahoma"/>
          <w:bCs/>
          <w:position w:val="-2"/>
          <w:sz w:val="24"/>
          <w:szCs w:val="24"/>
        </w:rPr>
        <w:t xml:space="preserve"> </w:t>
      </w:r>
    </w:p>
    <w:tbl>
      <w:tblPr>
        <w:tblStyle w:val="TableGrid"/>
        <w:tblW w:w="8579" w:type="dxa"/>
        <w:tblInd w:w="866" w:type="dxa"/>
        <w:tblLook w:val="04A0" w:firstRow="1" w:lastRow="0" w:firstColumn="1" w:lastColumn="0" w:noHBand="0" w:noVBand="1"/>
      </w:tblPr>
      <w:tblGrid>
        <w:gridCol w:w="8579"/>
      </w:tblGrid>
      <w:tr w:rsidR="007E7343" w14:paraId="250AD3F2" w14:textId="77777777" w:rsidTr="00ED0B75">
        <w:trPr>
          <w:trHeight w:val="1862"/>
        </w:trPr>
        <w:tc>
          <w:tcPr>
            <w:tcW w:w="8579" w:type="dxa"/>
          </w:tcPr>
          <w:p w14:paraId="2312D890" w14:textId="77777777" w:rsidR="007E7343" w:rsidRDefault="007E7343" w:rsidP="00ED0B75">
            <w:pPr>
              <w:rPr>
                <w:bCs/>
                <w:sz w:val="24"/>
                <w:szCs w:val="24"/>
              </w:rPr>
            </w:pPr>
          </w:p>
        </w:tc>
      </w:tr>
    </w:tbl>
    <w:p w14:paraId="476F1600" w14:textId="77777777" w:rsidR="00A264E0" w:rsidRPr="00793841" w:rsidRDefault="00A264E0" w:rsidP="00A264E0">
      <w:pPr>
        <w:rPr>
          <w:sz w:val="24"/>
          <w:szCs w:val="24"/>
        </w:rPr>
      </w:pPr>
    </w:p>
    <w:p w14:paraId="0BABD90B" w14:textId="77777777" w:rsidR="00A264E0" w:rsidRPr="00793841" w:rsidRDefault="00A264E0" w:rsidP="00842DFD">
      <w:pPr>
        <w:keepNext/>
        <w:keepLines/>
        <w:tabs>
          <w:tab w:val="left" w:pos="9360"/>
        </w:tabs>
        <w:rPr>
          <w:rFonts w:eastAsia="Tahoma"/>
          <w:b/>
          <w:position w:val="-2"/>
          <w:sz w:val="24"/>
          <w:szCs w:val="24"/>
          <w:u w:val="single"/>
        </w:rPr>
      </w:pPr>
      <w:r w:rsidRPr="00793841">
        <w:rPr>
          <w:rFonts w:eastAsia="Tahoma"/>
          <w:b/>
          <w:position w:val="-2"/>
          <w:sz w:val="24"/>
          <w:szCs w:val="24"/>
          <w:u w:val="single"/>
        </w:rPr>
        <w:lastRenderedPageBreak/>
        <w:t xml:space="preserve">VIII. Project Photos </w:t>
      </w:r>
      <w:r w:rsidRPr="00793841">
        <w:rPr>
          <w:rFonts w:eastAsia="Tahoma"/>
          <w:b/>
          <w:position w:val="-2"/>
          <w:sz w:val="24"/>
          <w:szCs w:val="24"/>
          <w:u w:val="single"/>
        </w:rPr>
        <w:tab/>
      </w:r>
    </w:p>
    <w:p w14:paraId="5AB222B5" w14:textId="77777777" w:rsidR="00A264E0" w:rsidRPr="00793841" w:rsidRDefault="00A264E0" w:rsidP="00842DFD">
      <w:pPr>
        <w:keepNext/>
        <w:keepLines/>
        <w:rPr>
          <w:sz w:val="24"/>
          <w:szCs w:val="24"/>
        </w:rPr>
      </w:pPr>
    </w:p>
    <w:p w14:paraId="7EEA5DEE" w14:textId="77777777" w:rsidR="00A264E0" w:rsidRPr="00793841" w:rsidRDefault="00A264E0" w:rsidP="00A264E0">
      <w:pPr>
        <w:ind w:left="720"/>
        <w:rPr>
          <w:sz w:val="24"/>
          <w:szCs w:val="24"/>
        </w:rPr>
      </w:pPr>
      <w:r w:rsidRPr="00793841">
        <w:rPr>
          <w:sz w:val="24"/>
          <w:szCs w:val="24"/>
        </w:rPr>
        <w:t>Picture #3</w:t>
      </w:r>
    </w:p>
    <w:tbl>
      <w:tblPr>
        <w:tblStyle w:val="TableGrid"/>
        <w:tblW w:w="8579" w:type="dxa"/>
        <w:tblInd w:w="866" w:type="dxa"/>
        <w:tblLook w:val="04A0" w:firstRow="1" w:lastRow="0" w:firstColumn="1" w:lastColumn="0" w:noHBand="0" w:noVBand="1"/>
      </w:tblPr>
      <w:tblGrid>
        <w:gridCol w:w="8579"/>
      </w:tblGrid>
      <w:tr w:rsidR="00842DFD" w14:paraId="37589E85" w14:textId="77777777" w:rsidTr="00932879">
        <w:trPr>
          <w:trHeight w:val="8640"/>
        </w:trPr>
        <w:tc>
          <w:tcPr>
            <w:tcW w:w="8579" w:type="dxa"/>
          </w:tcPr>
          <w:p w14:paraId="6A4A16C6" w14:textId="77777777" w:rsidR="00842DFD" w:rsidRDefault="00842DFD" w:rsidP="00932879">
            <w:pPr>
              <w:rPr>
                <w:bCs/>
                <w:sz w:val="24"/>
                <w:szCs w:val="24"/>
              </w:rPr>
            </w:pPr>
          </w:p>
        </w:tc>
      </w:tr>
    </w:tbl>
    <w:p w14:paraId="00226E0C" w14:textId="3A2ADFCD" w:rsidR="00A264E0" w:rsidRDefault="00A264E0" w:rsidP="00842DFD">
      <w:pPr>
        <w:rPr>
          <w:rFonts w:eastAsia="Tahoma"/>
          <w:bCs/>
          <w:position w:val="-2"/>
          <w:sz w:val="24"/>
          <w:szCs w:val="24"/>
        </w:rPr>
      </w:pPr>
      <w:r w:rsidRPr="00793841">
        <w:rPr>
          <w:sz w:val="24"/>
          <w:szCs w:val="24"/>
        </w:rPr>
        <w:t>Caption</w:t>
      </w:r>
    </w:p>
    <w:tbl>
      <w:tblPr>
        <w:tblStyle w:val="TableGrid"/>
        <w:tblW w:w="8579" w:type="dxa"/>
        <w:tblInd w:w="866" w:type="dxa"/>
        <w:tblLook w:val="04A0" w:firstRow="1" w:lastRow="0" w:firstColumn="1" w:lastColumn="0" w:noHBand="0" w:noVBand="1"/>
      </w:tblPr>
      <w:tblGrid>
        <w:gridCol w:w="8579"/>
      </w:tblGrid>
      <w:tr w:rsidR="00842DFD" w14:paraId="739FD856" w14:textId="77777777" w:rsidTr="00932879">
        <w:trPr>
          <w:trHeight w:val="1862"/>
        </w:trPr>
        <w:tc>
          <w:tcPr>
            <w:tcW w:w="8579" w:type="dxa"/>
          </w:tcPr>
          <w:p w14:paraId="23A45D66" w14:textId="77777777" w:rsidR="00842DFD" w:rsidRDefault="00842DFD" w:rsidP="00932879">
            <w:pPr>
              <w:rPr>
                <w:bCs/>
                <w:sz w:val="24"/>
                <w:szCs w:val="24"/>
              </w:rPr>
            </w:pPr>
          </w:p>
        </w:tc>
      </w:tr>
    </w:tbl>
    <w:p w14:paraId="563B439E" w14:textId="77777777" w:rsidR="00842DFD" w:rsidRPr="00793841" w:rsidRDefault="00842DFD" w:rsidP="00842DFD">
      <w:pPr>
        <w:ind w:left="720"/>
        <w:rPr>
          <w:sz w:val="24"/>
          <w:szCs w:val="24"/>
        </w:rPr>
      </w:pPr>
    </w:p>
    <w:p w14:paraId="225B4CF7" w14:textId="77777777" w:rsidR="00842DFD" w:rsidRPr="00793841" w:rsidRDefault="00842DFD" w:rsidP="00842DFD">
      <w:pPr>
        <w:rPr>
          <w:sz w:val="24"/>
          <w:szCs w:val="24"/>
        </w:rPr>
      </w:pPr>
    </w:p>
    <w:p w14:paraId="2F7AD98E" w14:textId="77777777" w:rsidR="00A264E0" w:rsidRPr="00793841" w:rsidRDefault="00A264E0" w:rsidP="007E7343">
      <w:pPr>
        <w:keepNext/>
        <w:keepLines/>
        <w:ind w:left="720"/>
        <w:rPr>
          <w:sz w:val="24"/>
          <w:szCs w:val="24"/>
        </w:rPr>
      </w:pPr>
      <w:r w:rsidRPr="00793841">
        <w:rPr>
          <w:sz w:val="24"/>
          <w:szCs w:val="24"/>
        </w:rPr>
        <w:lastRenderedPageBreak/>
        <w:t>Picture #4</w:t>
      </w:r>
    </w:p>
    <w:tbl>
      <w:tblPr>
        <w:tblStyle w:val="TableGrid"/>
        <w:tblW w:w="8579" w:type="dxa"/>
        <w:tblInd w:w="866" w:type="dxa"/>
        <w:tblLook w:val="04A0" w:firstRow="1" w:lastRow="0" w:firstColumn="1" w:lastColumn="0" w:noHBand="0" w:noVBand="1"/>
      </w:tblPr>
      <w:tblGrid>
        <w:gridCol w:w="8579"/>
      </w:tblGrid>
      <w:tr w:rsidR="00BA3283" w14:paraId="041C45BB" w14:textId="77777777" w:rsidTr="00932879">
        <w:trPr>
          <w:trHeight w:val="8640"/>
        </w:trPr>
        <w:tc>
          <w:tcPr>
            <w:tcW w:w="8579" w:type="dxa"/>
          </w:tcPr>
          <w:p w14:paraId="6BBE71AF" w14:textId="77777777" w:rsidR="00BA3283" w:rsidRDefault="00BA3283" w:rsidP="00932879">
            <w:pPr>
              <w:rPr>
                <w:bCs/>
                <w:sz w:val="24"/>
                <w:szCs w:val="24"/>
              </w:rPr>
            </w:pPr>
          </w:p>
        </w:tc>
      </w:tr>
    </w:tbl>
    <w:p w14:paraId="16F8DD1A" w14:textId="5C6EBD43" w:rsidR="00A264E0" w:rsidRPr="00793841" w:rsidRDefault="00A264E0" w:rsidP="007E7343">
      <w:pPr>
        <w:keepNext/>
        <w:keepLines/>
        <w:ind w:left="720"/>
        <w:rPr>
          <w:sz w:val="24"/>
          <w:szCs w:val="24"/>
        </w:rPr>
      </w:pPr>
      <w:r w:rsidRPr="00793841">
        <w:rPr>
          <w:sz w:val="24"/>
          <w:szCs w:val="24"/>
        </w:rPr>
        <w:t>Caption</w:t>
      </w:r>
      <w:r w:rsidR="00C4196B">
        <w:rPr>
          <w:rFonts w:eastAsia="Tahoma"/>
          <w:bCs/>
          <w:position w:val="-2"/>
          <w:sz w:val="24"/>
          <w:szCs w:val="24"/>
        </w:rPr>
        <w:t xml:space="preserve"> </w:t>
      </w:r>
    </w:p>
    <w:tbl>
      <w:tblPr>
        <w:tblStyle w:val="TableGrid"/>
        <w:tblW w:w="8579" w:type="dxa"/>
        <w:tblInd w:w="866" w:type="dxa"/>
        <w:tblLook w:val="04A0" w:firstRow="1" w:lastRow="0" w:firstColumn="1" w:lastColumn="0" w:noHBand="0" w:noVBand="1"/>
      </w:tblPr>
      <w:tblGrid>
        <w:gridCol w:w="8579"/>
      </w:tblGrid>
      <w:tr w:rsidR="007E7343" w14:paraId="6530096D" w14:textId="77777777" w:rsidTr="00ED0B75">
        <w:trPr>
          <w:trHeight w:val="1862"/>
        </w:trPr>
        <w:tc>
          <w:tcPr>
            <w:tcW w:w="8579" w:type="dxa"/>
          </w:tcPr>
          <w:p w14:paraId="3A4E340F" w14:textId="77777777" w:rsidR="007E7343" w:rsidRDefault="007E7343" w:rsidP="00ED0B75">
            <w:pPr>
              <w:rPr>
                <w:bCs/>
                <w:sz w:val="24"/>
                <w:szCs w:val="24"/>
              </w:rPr>
            </w:pPr>
          </w:p>
        </w:tc>
      </w:tr>
    </w:tbl>
    <w:p w14:paraId="6446F0FB" w14:textId="77777777" w:rsidR="00A264E0" w:rsidRPr="00793841" w:rsidRDefault="00A264E0" w:rsidP="00A264E0">
      <w:pPr>
        <w:ind w:left="720"/>
        <w:rPr>
          <w:sz w:val="24"/>
          <w:szCs w:val="24"/>
        </w:rPr>
      </w:pPr>
    </w:p>
    <w:p w14:paraId="1097B26A" w14:textId="78B60C45" w:rsidR="00A264E0" w:rsidRDefault="00A264E0" w:rsidP="00BA3283">
      <w:pPr>
        <w:keepNext/>
        <w:keepLines/>
        <w:ind w:left="720"/>
        <w:rPr>
          <w:sz w:val="24"/>
          <w:szCs w:val="24"/>
        </w:rPr>
      </w:pPr>
      <w:r w:rsidRPr="00793841">
        <w:rPr>
          <w:sz w:val="24"/>
          <w:szCs w:val="24"/>
        </w:rPr>
        <w:lastRenderedPageBreak/>
        <w:t>Picture #5</w:t>
      </w:r>
      <w:r w:rsidR="00A11DC3">
        <w:rPr>
          <w:sz w:val="24"/>
          <w:szCs w:val="24"/>
        </w:rPr>
        <w:t>:</w:t>
      </w:r>
    </w:p>
    <w:tbl>
      <w:tblPr>
        <w:tblStyle w:val="TableGrid"/>
        <w:tblW w:w="8579" w:type="dxa"/>
        <w:tblInd w:w="866" w:type="dxa"/>
        <w:tblLook w:val="04A0" w:firstRow="1" w:lastRow="0" w:firstColumn="1" w:lastColumn="0" w:noHBand="0" w:noVBand="1"/>
      </w:tblPr>
      <w:tblGrid>
        <w:gridCol w:w="8579"/>
      </w:tblGrid>
      <w:tr w:rsidR="00BA3283" w14:paraId="4CB776FA" w14:textId="77777777" w:rsidTr="00932879">
        <w:trPr>
          <w:trHeight w:val="8640"/>
        </w:trPr>
        <w:tc>
          <w:tcPr>
            <w:tcW w:w="8579" w:type="dxa"/>
          </w:tcPr>
          <w:p w14:paraId="5E325A1A" w14:textId="77777777" w:rsidR="00BA3283" w:rsidRDefault="00BA3283" w:rsidP="00932879">
            <w:pPr>
              <w:rPr>
                <w:bCs/>
                <w:sz w:val="24"/>
                <w:szCs w:val="24"/>
              </w:rPr>
            </w:pPr>
          </w:p>
        </w:tc>
      </w:tr>
    </w:tbl>
    <w:p w14:paraId="26A44F32" w14:textId="5EE6EF14" w:rsidR="00A264E0" w:rsidRPr="00793841" w:rsidRDefault="00A264E0" w:rsidP="00BA3283">
      <w:pPr>
        <w:rPr>
          <w:sz w:val="24"/>
          <w:szCs w:val="24"/>
        </w:rPr>
      </w:pPr>
      <w:r w:rsidRPr="00793841">
        <w:rPr>
          <w:sz w:val="24"/>
          <w:szCs w:val="24"/>
        </w:rPr>
        <w:t>Caption</w:t>
      </w:r>
      <w:r w:rsidR="00C4196B">
        <w:rPr>
          <w:rFonts w:eastAsia="Tahoma"/>
          <w:bCs/>
          <w:position w:val="-2"/>
          <w:sz w:val="24"/>
          <w:szCs w:val="24"/>
        </w:rPr>
        <w:t xml:space="preserve"> </w:t>
      </w:r>
    </w:p>
    <w:tbl>
      <w:tblPr>
        <w:tblStyle w:val="TableGrid"/>
        <w:tblW w:w="8579" w:type="dxa"/>
        <w:tblInd w:w="866" w:type="dxa"/>
        <w:tblLook w:val="04A0" w:firstRow="1" w:lastRow="0" w:firstColumn="1" w:lastColumn="0" w:noHBand="0" w:noVBand="1"/>
      </w:tblPr>
      <w:tblGrid>
        <w:gridCol w:w="8579"/>
      </w:tblGrid>
      <w:tr w:rsidR="007E7343" w14:paraId="2A244C56" w14:textId="77777777" w:rsidTr="00ED0B75">
        <w:trPr>
          <w:trHeight w:val="1862"/>
        </w:trPr>
        <w:tc>
          <w:tcPr>
            <w:tcW w:w="8579" w:type="dxa"/>
          </w:tcPr>
          <w:p w14:paraId="4B48279B" w14:textId="77777777" w:rsidR="007E7343" w:rsidRDefault="007E7343" w:rsidP="00ED0B75">
            <w:pPr>
              <w:rPr>
                <w:bCs/>
                <w:sz w:val="24"/>
                <w:szCs w:val="24"/>
              </w:rPr>
            </w:pPr>
          </w:p>
        </w:tc>
      </w:tr>
    </w:tbl>
    <w:p w14:paraId="15C7DD39" w14:textId="7D81B44B" w:rsidR="00A5766F" w:rsidRPr="00793841" w:rsidRDefault="00A5766F" w:rsidP="005472A2">
      <w:pPr>
        <w:spacing w:line="260" w:lineRule="exact"/>
        <w:contextualSpacing/>
        <w:rPr>
          <w:rFonts w:eastAsia="Mongolian Baiti"/>
          <w:spacing w:val="-1"/>
          <w:sz w:val="24"/>
          <w:szCs w:val="24"/>
        </w:rPr>
      </w:pPr>
    </w:p>
    <w:sectPr w:rsidR="00A5766F" w:rsidRPr="00793841" w:rsidSect="00FA1B62">
      <w:headerReference w:type="default" r:id="rId8"/>
      <w:footerReference w:type="default" r:id="rId9"/>
      <w:type w:val="continuous"/>
      <w:pgSz w:w="12240" w:h="15840"/>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F889B" w14:textId="77777777" w:rsidR="00F6427E" w:rsidRDefault="00F6427E">
      <w:r>
        <w:separator/>
      </w:r>
    </w:p>
  </w:endnote>
  <w:endnote w:type="continuationSeparator" w:id="0">
    <w:p w14:paraId="14AC94A7" w14:textId="77777777" w:rsidR="00F6427E" w:rsidRDefault="00F6427E">
      <w:r>
        <w:continuationSeparator/>
      </w:r>
    </w:p>
  </w:endnote>
  <w:endnote w:type="continuationNotice" w:id="1">
    <w:p w14:paraId="23CAD03C" w14:textId="77777777" w:rsidR="00F6427E" w:rsidRDefault="00F642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altName w:val="Calibri"/>
    <w:charset w:val="00"/>
    <w:family w:val="auto"/>
    <w:pitch w:val="variable"/>
    <w:sig w:usb0="2000020F" w:usb1="00000003" w:usb2="00000000" w:usb3="00000000" w:csb0="00000197" w:csb1="00000000"/>
  </w:font>
  <w:font w:name="Lasiver-Regular">
    <w:altName w:val="Courier New"/>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golian Baiti">
    <w:panose1 w:val="03000500000000000000"/>
    <w:charset w:val="00"/>
    <w:family w:val="script"/>
    <w:pitch w:val="variable"/>
    <w:sig w:usb0="80000023" w:usb1="00000000" w:usb2="0002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6A20B" w14:textId="71206FDB" w:rsidR="003E052E" w:rsidRPr="002356FC" w:rsidRDefault="002356FC" w:rsidP="002356FC">
    <w:pPr>
      <w:spacing w:line="0" w:lineRule="atLeast"/>
      <w:jc w:val="right"/>
      <w:rPr>
        <w:rFonts w:ascii="Tahoma" w:hAnsi="Tahoma" w:cs="Tahoma"/>
      </w:rPr>
    </w:pPr>
    <w:r w:rsidRPr="002356FC">
      <w:rPr>
        <w:rFonts w:ascii="Tahoma" w:hAnsi="Tahoma" w:cs="Tahoma"/>
      </w:rPr>
      <w:t xml:space="preserve">Page </w:t>
    </w:r>
    <w:r w:rsidRPr="002356FC">
      <w:rPr>
        <w:rFonts w:ascii="Tahoma" w:hAnsi="Tahoma" w:cs="Tahoma"/>
        <w:b/>
        <w:bCs/>
      </w:rPr>
      <w:fldChar w:fldCharType="begin"/>
    </w:r>
    <w:r w:rsidRPr="002356FC">
      <w:rPr>
        <w:rFonts w:ascii="Tahoma" w:hAnsi="Tahoma" w:cs="Tahoma"/>
        <w:b/>
        <w:bCs/>
      </w:rPr>
      <w:instrText xml:space="preserve"> PAGE  \* Arabic  \* MERGEFORMAT </w:instrText>
    </w:r>
    <w:r w:rsidRPr="002356FC">
      <w:rPr>
        <w:rFonts w:ascii="Tahoma" w:hAnsi="Tahoma" w:cs="Tahoma"/>
        <w:b/>
        <w:bCs/>
      </w:rPr>
      <w:fldChar w:fldCharType="separate"/>
    </w:r>
    <w:r w:rsidRPr="002356FC">
      <w:rPr>
        <w:rFonts w:ascii="Tahoma" w:hAnsi="Tahoma" w:cs="Tahoma"/>
        <w:b/>
        <w:bCs/>
        <w:noProof/>
      </w:rPr>
      <w:t>1</w:t>
    </w:r>
    <w:r w:rsidRPr="002356FC">
      <w:rPr>
        <w:rFonts w:ascii="Tahoma" w:hAnsi="Tahoma" w:cs="Tahoma"/>
        <w:b/>
        <w:bCs/>
      </w:rPr>
      <w:fldChar w:fldCharType="end"/>
    </w:r>
    <w:r w:rsidRPr="002356FC">
      <w:rPr>
        <w:rFonts w:ascii="Tahoma" w:hAnsi="Tahoma" w:cs="Tahoma"/>
      </w:rPr>
      <w:t xml:space="preserve"> of </w:t>
    </w:r>
    <w:r w:rsidRPr="002356FC">
      <w:rPr>
        <w:rFonts w:ascii="Tahoma" w:hAnsi="Tahoma" w:cs="Tahoma"/>
        <w:b/>
        <w:bCs/>
      </w:rPr>
      <w:fldChar w:fldCharType="begin"/>
    </w:r>
    <w:r w:rsidRPr="002356FC">
      <w:rPr>
        <w:rFonts w:ascii="Tahoma" w:hAnsi="Tahoma" w:cs="Tahoma"/>
        <w:b/>
        <w:bCs/>
      </w:rPr>
      <w:instrText xml:space="preserve"> NUMPAGES  \* Arabic  \* MERGEFORMAT </w:instrText>
    </w:r>
    <w:r w:rsidRPr="002356FC">
      <w:rPr>
        <w:rFonts w:ascii="Tahoma" w:hAnsi="Tahoma" w:cs="Tahoma"/>
        <w:b/>
        <w:bCs/>
      </w:rPr>
      <w:fldChar w:fldCharType="separate"/>
    </w:r>
    <w:r w:rsidRPr="002356FC">
      <w:rPr>
        <w:rFonts w:ascii="Tahoma" w:hAnsi="Tahoma" w:cs="Tahoma"/>
        <w:b/>
        <w:bCs/>
        <w:noProof/>
      </w:rPr>
      <w:t>2</w:t>
    </w:r>
    <w:r w:rsidRPr="002356FC">
      <w:rPr>
        <w:rFonts w:ascii="Tahoma" w:hAnsi="Tahoma" w:cs="Tahoma"/>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6AB2E" w14:textId="77777777" w:rsidR="00F6427E" w:rsidRDefault="00F6427E">
      <w:r>
        <w:separator/>
      </w:r>
    </w:p>
  </w:footnote>
  <w:footnote w:type="continuationSeparator" w:id="0">
    <w:p w14:paraId="6AEE70B7" w14:textId="77777777" w:rsidR="00F6427E" w:rsidRDefault="00F6427E">
      <w:r>
        <w:continuationSeparator/>
      </w:r>
    </w:p>
  </w:footnote>
  <w:footnote w:type="continuationNotice" w:id="1">
    <w:p w14:paraId="02A546B6" w14:textId="77777777" w:rsidR="00F6427E" w:rsidRDefault="00F642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A71C5" w14:textId="146B8660" w:rsidR="008311B6" w:rsidRDefault="001F39B4" w:rsidP="008311B6">
    <w:pPr>
      <w:spacing w:line="420" w:lineRule="exact"/>
      <w:ind w:left="1440" w:right="-270"/>
      <w:rPr>
        <w:rFonts w:ascii="Tahoma" w:eastAsia="Tahoma" w:hAnsi="Tahoma" w:cs="Tahoma"/>
        <w:b/>
        <w:sz w:val="18"/>
        <w:szCs w:val="18"/>
      </w:rPr>
    </w:pPr>
    <w:sdt>
      <w:sdtPr>
        <w:rPr>
          <w:rFonts w:ascii="Tahoma" w:eastAsia="Tahoma" w:hAnsi="Tahoma" w:cs="Tahoma"/>
          <w:b/>
          <w:sz w:val="40"/>
          <w:szCs w:val="40"/>
        </w:rPr>
        <w:id w:val="-1464502019"/>
        <w:docPartObj>
          <w:docPartGallery w:val="Watermarks"/>
          <w:docPartUnique/>
        </w:docPartObj>
      </w:sdtPr>
      <w:sdtEndPr/>
      <w:sdtContent>
        <w:r>
          <w:rPr>
            <w:rFonts w:ascii="Tahoma" w:eastAsia="Tahoma" w:hAnsi="Tahoma" w:cs="Tahoma"/>
            <w:b/>
            <w:noProof/>
            <w:sz w:val="40"/>
            <w:szCs w:val="40"/>
          </w:rPr>
          <w:pict w14:anchorId="68E4BF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51752" o:spid="_x0000_s1026" type="#_x0000_t136" style="position:absolute;left:0;text-align:left;margin-left:0;margin-top:0;width:691.15pt;height:37.65pt;rotation:315;z-index:-251658240;mso-position-horizontal:center;mso-position-horizontal-relative:margin;mso-position-vertical:center;mso-position-vertical-relative:margin" o:allowincell="f" fillcolor="red" stroked="f">
              <v:fill opacity=".5"/>
              <v:textpath style="font-family:&quot;Times New Roman&quot;;font-size:1pt" string="FOR DEMONSTRATION PURPOSES ONLY."/>
              <w10:wrap anchorx="margin" anchory="margin"/>
            </v:shape>
          </w:pict>
        </w:r>
      </w:sdtContent>
    </w:sdt>
    <w:r w:rsidR="008311B6">
      <w:rPr>
        <w:noProof/>
      </w:rPr>
      <w:drawing>
        <wp:anchor distT="0" distB="0" distL="114300" distR="114300" simplePos="0" relativeHeight="251657216" behindDoc="1" locked="0" layoutInCell="1" allowOverlap="1" wp14:anchorId="1C96EF1B" wp14:editId="655F8F5A">
          <wp:simplePos x="0" y="0"/>
          <wp:positionH relativeFrom="page">
            <wp:posOffset>1160988</wp:posOffset>
          </wp:positionH>
          <wp:positionV relativeFrom="page">
            <wp:posOffset>466962</wp:posOffset>
          </wp:positionV>
          <wp:extent cx="515620" cy="657225"/>
          <wp:effectExtent l="0" t="0" r="0" b="9525"/>
          <wp:wrapNone/>
          <wp:docPr id="2045110494" name="Picture 1" descr="A yellow and blue logo with an owl o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556113" name="Picture 1" descr="A yellow and blue logo with an owl on a fiel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5620" cy="657225"/>
                  </a:xfrm>
                  <a:prstGeom prst="rect">
                    <a:avLst/>
                  </a:prstGeom>
                  <a:noFill/>
                </pic:spPr>
              </pic:pic>
            </a:graphicData>
          </a:graphic>
          <wp14:sizeRelH relativeFrom="page">
            <wp14:pctWidth>0</wp14:pctWidth>
          </wp14:sizeRelH>
          <wp14:sizeRelV relativeFrom="page">
            <wp14:pctHeight>0</wp14:pctHeight>
          </wp14:sizeRelV>
        </wp:anchor>
      </w:drawing>
    </w:r>
    <w:r w:rsidR="008311B6">
      <w:rPr>
        <w:rFonts w:ascii="Tahoma" w:eastAsia="Tahoma" w:hAnsi="Tahoma" w:cs="Tahoma"/>
        <w:b/>
        <w:sz w:val="40"/>
        <w:szCs w:val="40"/>
      </w:rPr>
      <w:t>National</w:t>
    </w:r>
    <w:r w:rsidR="008311B6">
      <w:rPr>
        <w:rFonts w:ascii="Tahoma" w:eastAsia="Tahoma" w:hAnsi="Tahoma" w:cs="Tahoma"/>
        <w:b/>
        <w:spacing w:val="-2"/>
        <w:sz w:val="40"/>
        <w:szCs w:val="40"/>
      </w:rPr>
      <w:t xml:space="preserve"> Research </w:t>
    </w:r>
    <w:r w:rsidR="008311B6">
      <w:rPr>
        <w:rFonts w:ascii="Tahoma" w:eastAsia="Tahoma" w:hAnsi="Tahoma" w:cs="Tahoma"/>
        <w:b/>
        <w:sz w:val="40"/>
        <w:szCs w:val="40"/>
      </w:rPr>
      <w:t>SAE Award</w:t>
    </w:r>
    <w:r w:rsidR="008311B6">
      <w:rPr>
        <w:rFonts w:ascii="Tahoma" w:eastAsia="Tahoma" w:hAnsi="Tahoma" w:cs="Tahoma"/>
        <w:b/>
        <w:spacing w:val="-2"/>
        <w:sz w:val="40"/>
        <w:szCs w:val="40"/>
      </w:rPr>
      <w:t xml:space="preserve"> </w:t>
    </w:r>
    <w:r w:rsidR="008311B6">
      <w:rPr>
        <w:rFonts w:ascii="Tahoma" w:eastAsia="Tahoma" w:hAnsi="Tahoma" w:cs="Tahoma"/>
        <w:b/>
        <w:sz w:val="40"/>
        <w:szCs w:val="40"/>
      </w:rPr>
      <w:t>Application</w:t>
    </w:r>
    <w:r w:rsidR="008311B6">
      <w:rPr>
        <w:rFonts w:ascii="Tahoma" w:eastAsia="Tahoma" w:hAnsi="Tahoma" w:cs="Tahoma"/>
        <w:b/>
        <w:sz w:val="18"/>
        <w:szCs w:val="18"/>
      </w:rPr>
      <w:t xml:space="preserve"> </w:t>
    </w:r>
    <w:r w:rsidR="008311B6" w:rsidRPr="002C657F">
      <w:rPr>
        <w:rFonts w:ascii="Arial" w:eastAsia="Arial" w:hAnsi="Arial" w:cs="Arial"/>
        <w:b/>
        <w:color w:val="FF0000"/>
        <w:position w:val="-1"/>
        <w:sz w:val="24"/>
        <w:szCs w:val="24"/>
      </w:rPr>
      <w:t>(</w:t>
    </w:r>
    <w:r w:rsidR="008311B6">
      <w:rPr>
        <w:rFonts w:ascii="Arial" w:eastAsia="Arial" w:hAnsi="Arial" w:cs="Arial"/>
        <w:b/>
        <w:color w:val="FF0000"/>
        <w:position w:val="-1"/>
        <w:sz w:val="24"/>
        <w:szCs w:val="24"/>
      </w:rPr>
      <w:t>OFFICIAL VERSION</w:t>
    </w:r>
    <w:r w:rsidR="008311B6" w:rsidRPr="002C657F">
      <w:rPr>
        <w:rFonts w:ascii="Arial" w:eastAsia="Arial" w:hAnsi="Arial" w:cs="Arial"/>
        <w:b/>
        <w:color w:val="FF0000"/>
        <w:position w:val="-1"/>
        <w:sz w:val="24"/>
        <w:szCs w:val="24"/>
      </w:rPr>
      <w:t xml:space="preserve"> AVAILABLE </w:t>
    </w:r>
    <w:r w:rsidR="008311B6">
      <w:rPr>
        <w:rFonts w:ascii="Arial" w:eastAsia="Arial" w:hAnsi="Arial" w:cs="Arial"/>
        <w:b/>
        <w:color w:val="FF0000"/>
        <w:position w:val="-1"/>
        <w:sz w:val="24"/>
        <w:szCs w:val="24"/>
      </w:rPr>
      <w:t>OCTOBER</w:t>
    </w:r>
    <w:r w:rsidR="008311B6" w:rsidRPr="002C657F">
      <w:rPr>
        <w:rFonts w:ascii="Arial" w:eastAsia="Arial" w:hAnsi="Arial" w:cs="Arial"/>
        <w:b/>
        <w:color w:val="FF0000"/>
        <w:position w:val="-1"/>
        <w:sz w:val="24"/>
        <w:szCs w:val="24"/>
      </w:rPr>
      <w:t xml:space="preserve"> 2026)</w:t>
    </w:r>
  </w:p>
  <w:p w14:paraId="020B5A34" w14:textId="42985E75" w:rsidR="008311B6" w:rsidRPr="006B234A" w:rsidRDefault="008311B6" w:rsidP="008311B6">
    <w:pPr>
      <w:ind w:left="1440" w:right="-86"/>
      <w:jc w:val="right"/>
      <w:rPr>
        <w:rFonts w:ascii="Tahoma" w:eastAsia="Tahoma" w:hAnsi="Tahoma" w:cs="Tahoma"/>
        <w:bCs/>
        <w:sz w:val="18"/>
        <w:szCs w:val="18"/>
      </w:rPr>
    </w:pPr>
    <w:r>
      <w:rPr>
        <w:rFonts w:ascii="Tahoma" w:eastAsia="Tahoma" w:hAnsi="Tahoma" w:cs="Tahoma"/>
        <w:bCs/>
        <w:sz w:val="18"/>
        <w:szCs w:val="18"/>
      </w:rPr>
      <w:t xml:space="preserve">Revised </w:t>
    </w:r>
    <w:r w:rsidR="0094466B">
      <w:rPr>
        <w:rFonts w:ascii="Tahoma" w:eastAsia="Tahoma" w:hAnsi="Tahoma" w:cs="Tahoma"/>
        <w:bCs/>
        <w:sz w:val="18"/>
        <w:szCs w:val="18"/>
      </w:rPr>
      <w:t xml:space="preserve">November </w:t>
    </w:r>
    <w:r>
      <w:rPr>
        <w:rFonts w:ascii="Tahoma" w:eastAsia="Tahoma" w:hAnsi="Tahoma" w:cs="Tahoma"/>
        <w:bCs/>
        <w:sz w:val="18"/>
        <w:szCs w:val="18"/>
      </w:rPr>
      <w:t>2025</w:t>
    </w:r>
  </w:p>
  <w:p w14:paraId="5614BAF0" w14:textId="77777777" w:rsidR="00872D7F" w:rsidRDefault="00872D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6166"/>
    <w:multiLevelType w:val="hybridMultilevel"/>
    <w:tmpl w:val="3306D584"/>
    <w:lvl w:ilvl="0" w:tplc="30766E42">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 w15:restartNumberingAfterBreak="0">
    <w:nsid w:val="055C5903"/>
    <w:multiLevelType w:val="hybridMultilevel"/>
    <w:tmpl w:val="ED4AD4E0"/>
    <w:lvl w:ilvl="0" w:tplc="ECBA6150">
      <w:start w:val="1"/>
      <w:numFmt w:val="decimal"/>
      <w:lvlText w:val="%1."/>
      <w:lvlJc w:val="left"/>
      <w:pPr>
        <w:ind w:left="510" w:hanging="360"/>
      </w:pPr>
      <w:rPr>
        <w:rFonts w:hint="default"/>
      </w:rPr>
    </w:lvl>
    <w:lvl w:ilvl="1" w:tplc="04090019">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 w15:restartNumberingAfterBreak="0">
    <w:nsid w:val="08E55D44"/>
    <w:multiLevelType w:val="hybridMultilevel"/>
    <w:tmpl w:val="38C8CE2A"/>
    <w:lvl w:ilvl="0" w:tplc="EEE0A6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8F7ED6"/>
    <w:multiLevelType w:val="hybridMultilevel"/>
    <w:tmpl w:val="ED880822"/>
    <w:lvl w:ilvl="0" w:tplc="04090015">
      <w:start w:val="1"/>
      <w:numFmt w:val="upperLetter"/>
      <w:lvlText w:val="%1."/>
      <w:lvlJc w:val="left"/>
      <w:pPr>
        <w:ind w:left="360" w:hanging="360"/>
      </w:pPr>
      <w:rPr>
        <w:rFonts w:hint="default"/>
      </w:rPr>
    </w:lvl>
    <w:lvl w:ilvl="1" w:tplc="FFFFFFFF">
      <w:start w:val="1"/>
      <w:numFmt w:val="lowerLetter"/>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0960200"/>
    <w:multiLevelType w:val="hybridMultilevel"/>
    <w:tmpl w:val="8DA8FB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7A1B28"/>
    <w:multiLevelType w:val="hybridMultilevel"/>
    <w:tmpl w:val="E88E37E2"/>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 w15:restartNumberingAfterBreak="0">
    <w:nsid w:val="12B42836"/>
    <w:multiLevelType w:val="hybridMultilevel"/>
    <w:tmpl w:val="BF547B1A"/>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1A0F6A38"/>
    <w:multiLevelType w:val="hybridMultilevel"/>
    <w:tmpl w:val="D076F6B0"/>
    <w:lvl w:ilvl="0" w:tplc="7234D26E">
      <w:start w:val="1"/>
      <w:numFmt w:val="upperLetter"/>
      <w:lvlText w:val="%1."/>
      <w:lvlJc w:val="left"/>
      <w:pPr>
        <w:ind w:left="500" w:hanging="360"/>
      </w:pPr>
      <w:rPr>
        <w:rFonts w:hint="default"/>
        <w:b w:val="0"/>
        <w:bCs/>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8" w15:restartNumberingAfterBreak="0">
    <w:nsid w:val="21381724"/>
    <w:multiLevelType w:val="hybridMultilevel"/>
    <w:tmpl w:val="1B085AC8"/>
    <w:lvl w:ilvl="0" w:tplc="D3CCB2C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25C5938"/>
    <w:multiLevelType w:val="hybridMultilevel"/>
    <w:tmpl w:val="421CACD2"/>
    <w:lvl w:ilvl="0" w:tplc="3796D044">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0" w15:restartNumberingAfterBreak="0">
    <w:nsid w:val="28627F9B"/>
    <w:multiLevelType w:val="hybridMultilevel"/>
    <w:tmpl w:val="C696000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D99132B"/>
    <w:multiLevelType w:val="hybridMultilevel"/>
    <w:tmpl w:val="86642B96"/>
    <w:lvl w:ilvl="0" w:tplc="FFFFFFFF">
      <w:start w:val="1"/>
      <w:numFmt w:val="decimal"/>
      <w:lvlText w:val="%1."/>
      <w:lvlJc w:val="left"/>
      <w:pPr>
        <w:ind w:left="510" w:hanging="360"/>
      </w:pPr>
      <w:rPr>
        <w:rFonts w:hint="default"/>
      </w:rPr>
    </w:lvl>
    <w:lvl w:ilvl="1" w:tplc="FFFFFFFF" w:tentative="1">
      <w:start w:val="1"/>
      <w:numFmt w:val="lowerLetter"/>
      <w:lvlText w:val="%2."/>
      <w:lvlJc w:val="left"/>
      <w:pPr>
        <w:ind w:left="1230" w:hanging="360"/>
      </w:pPr>
    </w:lvl>
    <w:lvl w:ilvl="2" w:tplc="FFFFFFFF" w:tentative="1">
      <w:start w:val="1"/>
      <w:numFmt w:val="lowerRoman"/>
      <w:lvlText w:val="%3."/>
      <w:lvlJc w:val="right"/>
      <w:pPr>
        <w:ind w:left="1950" w:hanging="180"/>
      </w:pPr>
    </w:lvl>
    <w:lvl w:ilvl="3" w:tplc="FFFFFFFF" w:tentative="1">
      <w:start w:val="1"/>
      <w:numFmt w:val="decimal"/>
      <w:lvlText w:val="%4."/>
      <w:lvlJc w:val="left"/>
      <w:pPr>
        <w:ind w:left="2670" w:hanging="360"/>
      </w:pPr>
    </w:lvl>
    <w:lvl w:ilvl="4" w:tplc="FFFFFFFF" w:tentative="1">
      <w:start w:val="1"/>
      <w:numFmt w:val="lowerLetter"/>
      <w:lvlText w:val="%5."/>
      <w:lvlJc w:val="left"/>
      <w:pPr>
        <w:ind w:left="3390" w:hanging="360"/>
      </w:pPr>
    </w:lvl>
    <w:lvl w:ilvl="5" w:tplc="FFFFFFFF" w:tentative="1">
      <w:start w:val="1"/>
      <w:numFmt w:val="lowerRoman"/>
      <w:lvlText w:val="%6."/>
      <w:lvlJc w:val="right"/>
      <w:pPr>
        <w:ind w:left="4110" w:hanging="180"/>
      </w:pPr>
    </w:lvl>
    <w:lvl w:ilvl="6" w:tplc="FFFFFFFF" w:tentative="1">
      <w:start w:val="1"/>
      <w:numFmt w:val="decimal"/>
      <w:lvlText w:val="%7."/>
      <w:lvlJc w:val="left"/>
      <w:pPr>
        <w:ind w:left="4830" w:hanging="360"/>
      </w:pPr>
    </w:lvl>
    <w:lvl w:ilvl="7" w:tplc="FFFFFFFF" w:tentative="1">
      <w:start w:val="1"/>
      <w:numFmt w:val="lowerLetter"/>
      <w:lvlText w:val="%8."/>
      <w:lvlJc w:val="left"/>
      <w:pPr>
        <w:ind w:left="5550" w:hanging="360"/>
      </w:pPr>
    </w:lvl>
    <w:lvl w:ilvl="8" w:tplc="FFFFFFFF" w:tentative="1">
      <w:start w:val="1"/>
      <w:numFmt w:val="lowerRoman"/>
      <w:lvlText w:val="%9."/>
      <w:lvlJc w:val="right"/>
      <w:pPr>
        <w:ind w:left="6270" w:hanging="180"/>
      </w:pPr>
    </w:lvl>
  </w:abstractNum>
  <w:abstractNum w:abstractNumId="12" w15:restartNumberingAfterBreak="0">
    <w:nsid w:val="2FA57E50"/>
    <w:multiLevelType w:val="multilevel"/>
    <w:tmpl w:val="30D276D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3" w15:restartNumberingAfterBreak="0">
    <w:nsid w:val="324C5D55"/>
    <w:multiLevelType w:val="hybridMultilevel"/>
    <w:tmpl w:val="8C760F9A"/>
    <w:lvl w:ilvl="0" w:tplc="0409000F">
      <w:start w:val="1"/>
      <w:numFmt w:val="decimal"/>
      <w:lvlText w:val="%1."/>
      <w:lvlJc w:val="left"/>
      <w:pPr>
        <w:ind w:left="150" w:hanging="360"/>
      </w:pPr>
      <w:rPr>
        <w:rFonts w:hint="default"/>
      </w:rPr>
    </w:lvl>
    <w:lvl w:ilvl="1" w:tplc="0409000F">
      <w:start w:val="1"/>
      <w:numFmt w:val="decimal"/>
      <w:lvlText w:val="%2."/>
      <w:lvlJc w:val="left"/>
      <w:pPr>
        <w:ind w:left="870" w:hanging="360"/>
      </w:pPr>
    </w:lvl>
    <w:lvl w:ilvl="2" w:tplc="0409001B">
      <w:start w:val="1"/>
      <w:numFmt w:val="lowerRoman"/>
      <w:lvlText w:val="%3."/>
      <w:lvlJc w:val="right"/>
      <w:pPr>
        <w:ind w:left="1590" w:hanging="180"/>
      </w:pPr>
    </w:lvl>
    <w:lvl w:ilvl="3" w:tplc="0409000F" w:tentative="1">
      <w:start w:val="1"/>
      <w:numFmt w:val="decimal"/>
      <w:lvlText w:val="%4."/>
      <w:lvlJc w:val="left"/>
      <w:pPr>
        <w:ind w:left="2310" w:hanging="360"/>
      </w:pPr>
    </w:lvl>
    <w:lvl w:ilvl="4" w:tplc="04090019" w:tentative="1">
      <w:start w:val="1"/>
      <w:numFmt w:val="lowerLetter"/>
      <w:lvlText w:val="%5."/>
      <w:lvlJc w:val="left"/>
      <w:pPr>
        <w:ind w:left="3030" w:hanging="360"/>
      </w:pPr>
    </w:lvl>
    <w:lvl w:ilvl="5" w:tplc="0409001B" w:tentative="1">
      <w:start w:val="1"/>
      <w:numFmt w:val="lowerRoman"/>
      <w:lvlText w:val="%6."/>
      <w:lvlJc w:val="right"/>
      <w:pPr>
        <w:ind w:left="3750" w:hanging="180"/>
      </w:pPr>
    </w:lvl>
    <w:lvl w:ilvl="6" w:tplc="0409000F" w:tentative="1">
      <w:start w:val="1"/>
      <w:numFmt w:val="decimal"/>
      <w:lvlText w:val="%7."/>
      <w:lvlJc w:val="left"/>
      <w:pPr>
        <w:ind w:left="4470" w:hanging="360"/>
      </w:pPr>
    </w:lvl>
    <w:lvl w:ilvl="7" w:tplc="04090019" w:tentative="1">
      <w:start w:val="1"/>
      <w:numFmt w:val="lowerLetter"/>
      <w:lvlText w:val="%8."/>
      <w:lvlJc w:val="left"/>
      <w:pPr>
        <w:ind w:left="5190" w:hanging="360"/>
      </w:pPr>
    </w:lvl>
    <w:lvl w:ilvl="8" w:tplc="0409001B" w:tentative="1">
      <w:start w:val="1"/>
      <w:numFmt w:val="lowerRoman"/>
      <w:lvlText w:val="%9."/>
      <w:lvlJc w:val="right"/>
      <w:pPr>
        <w:ind w:left="5910" w:hanging="180"/>
      </w:pPr>
    </w:lvl>
  </w:abstractNum>
  <w:abstractNum w:abstractNumId="14" w15:restartNumberingAfterBreak="0">
    <w:nsid w:val="32C27839"/>
    <w:multiLevelType w:val="hybridMultilevel"/>
    <w:tmpl w:val="3CE8E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395DE1"/>
    <w:multiLevelType w:val="hybridMultilevel"/>
    <w:tmpl w:val="79B6AC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A448AC"/>
    <w:multiLevelType w:val="hybridMultilevel"/>
    <w:tmpl w:val="C47A17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1F603B"/>
    <w:multiLevelType w:val="hybridMultilevel"/>
    <w:tmpl w:val="2B887558"/>
    <w:lvl w:ilvl="0" w:tplc="0DEC7D60">
      <w:start w:val="1"/>
      <w:numFmt w:val="decimal"/>
      <w:lvlText w:val="%1."/>
      <w:lvlJc w:val="left"/>
      <w:pPr>
        <w:ind w:left="740" w:hanging="360"/>
      </w:pPr>
    </w:lvl>
    <w:lvl w:ilvl="1" w:tplc="04090019">
      <w:start w:val="1"/>
      <w:numFmt w:val="lowerLetter"/>
      <w:lvlText w:val="%2."/>
      <w:lvlJc w:val="left"/>
      <w:pPr>
        <w:ind w:left="1460" w:hanging="360"/>
      </w:pPr>
    </w:lvl>
    <w:lvl w:ilvl="2" w:tplc="0409001B">
      <w:start w:val="1"/>
      <w:numFmt w:val="lowerRoman"/>
      <w:lvlText w:val="%3."/>
      <w:lvlJc w:val="right"/>
      <w:pPr>
        <w:ind w:left="2180" w:hanging="180"/>
      </w:pPr>
    </w:lvl>
    <w:lvl w:ilvl="3" w:tplc="0409000F">
      <w:start w:val="1"/>
      <w:numFmt w:val="decimal"/>
      <w:lvlText w:val="%4."/>
      <w:lvlJc w:val="left"/>
      <w:pPr>
        <w:ind w:left="2900" w:hanging="360"/>
      </w:pPr>
    </w:lvl>
    <w:lvl w:ilvl="4" w:tplc="04090019">
      <w:start w:val="1"/>
      <w:numFmt w:val="lowerLetter"/>
      <w:lvlText w:val="%5."/>
      <w:lvlJc w:val="left"/>
      <w:pPr>
        <w:ind w:left="3620" w:hanging="360"/>
      </w:pPr>
    </w:lvl>
    <w:lvl w:ilvl="5" w:tplc="0409001B">
      <w:start w:val="1"/>
      <w:numFmt w:val="lowerRoman"/>
      <w:lvlText w:val="%6."/>
      <w:lvlJc w:val="right"/>
      <w:pPr>
        <w:ind w:left="4340" w:hanging="180"/>
      </w:pPr>
    </w:lvl>
    <w:lvl w:ilvl="6" w:tplc="0409000F">
      <w:start w:val="1"/>
      <w:numFmt w:val="decimal"/>
      <w:lvlText w:val="%7."/>
      <w:lvlJc w:val="left"/>
      <w:pPr>
        <w:ind w:left="5060" w:hanging="360"/>
      </w:pPr>
    </w:lvl>
    <w:lvl w:ilvl="7" w:tplc="04090019">
      <w:start w:val="1"/>
      <w:numFmt w:val="lowerLetter"/>
      <w:lvlText w:val="%8."/>
      <w:lvlJc w:val="left"/>
      <w:pPr>
        <w:ind w:left="5780" w:hanging="360"/>
      </w:pPr>
    </w:lvl>
    <w:lvl w:ilvl="8" w:tplc="0409001B">
      <w:start w:val="1"/>
      <w:numFmt w:val="lowerRoman"/>
      <w:lvlText w:val="%9."/>
      <w:lvlJc w:val="right"/>
      <w:pPr>
        <w:ind w:left="6500" w:hanging="180"/>
      </w:pPr>
    </w:lvl>
  </w:abstractNum>
  <w:abstractNum w:abstractNumId="18" w15:restartNumberingAfterBreak="0">
    <w:nsid w:val="4618376C"/>
    <w:multiLevelType w:val="hybridMultilevel"/>
    <w:tmpl w:val="63CE3EA2"/>
    <w:lvl w:ilvl="0" w:tplc="04090017">
      <w:start w:val="1"/>
      <w:numFmt w:val="lowerLetter"/>
      <w:lvlText w:val="%1)"/>
      <w:lvlJc w:val="left"/>
      <w:pPr>
        <w:ind w:left="108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4DDA69E9"/>
    <w:multiLevelType w:val="hybridMultilevel"/>
    <w:tmpl w:val="DC6821B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E107197"/>
    <w:multiLevelType w:val="hybridMultilevel"/>
    <w:tmpl w:val="ADBE0818"/>
    <w:lvl w:ilvl="0" w:tplc="0409000F">
      <w:start w:val="1"/>
      <w:numFmt w:val="decimal"/>
      <w:lvlText w:val="%1."/>
      <w:lvlJc w:val="left"/>
      <w:pPr>
        <w:ind w:left="990" w:hanging="360"/>
      </w:pPr>
      <w:rPr>
        <w:rFonts w:hint="default"/>
      </w:rPr>
    </w:lvl>
    <w:lvl w:ilvl="1" w:tplc="FFFFFFFF">
      <w:start w:val="1"/>
      <w:numFmt w:val="bullet"/>
      <w:lvlText w:val="o"/>
      <w:lvlJc w:val="left"/>
      <w:pPr>
        <w:ind w:left="1710" w:hanging="360"/>
      </w:pPr>
      <w:rPr>
        <w:rFonts w:ascii="Courier New" w:hAnsi="Courier New" w:cs="Courier New" w:hint="default"/>
      </w:rPr>
    </w:lvl>
    <w:lvl w:ilvl="2" w:tplc="FFFFFFFF">
      <w:start w:val="1"/>
      <w:numFmt w:val="bullet"/>
      <w:lvlText w:val=""/>
      <w:lvlJc w:val="left"/>
      <w:pPr>
        <w:ind w:left="2430" w:hanging="360"/>
      </w:pPr>
      <w:rPr>
        <w:rFonts w:ascii="Wingdings" w:hAnsi="Wingdings" w:hint="default"/>
      </w:rPr>
    </w:lvl>
    <w:lvl w:ilvl="3" w:tplc="FFFFFFFF">
      <w:start w:val="1"/>
      <w:numFmt w:val="bullet"/>
      <w:lvlText w:val=""/>
      <w:lvlJc w:val="left"/>
      <w:pPr>
        <w:ind w:left="3150" w:hanging="360"/>
      </w:pPr>
      <w:rPr>
        <w:rFonts w:ascii="Symbol" w:hAnsi="Symbol" w:hint="default"/>
      </w:rPr>
    </w:lvl>
    <w:lvl w:ilvl="4" w:tplc="FFFFFFFF">
      <w:start w:val="1"/>
      <w:numFmt w:val="bullet"/>
      <w:lvlText w:val="o"/>
      <w:lvlJc w:val="left"/>
      <w:pPr>
        <w:ind w:left="3870" w:hanging="360"/>
      </w:pPr>
      <w:rPr>
        <w:rFonts w:ascii="Courier New" w:hAnsi="Courier New" w:cs="Courier New" w:hint="default"/>
      </w:rPr>
    </w:lvl>
    <w:lvl w:ilvl="5" w:tplc="FFFFFFFF">
      <w:start w:val="1"/>
      <w:numFmt w:val="bullet"/>
      <w:lvlText w:val=""/>
      <w:lvlJc w:val="left"/>
      <w:pPr>
        <w:ind w:left="4590" w:hanging="360"/>
      </w:pPr>
      <w:rPr>
        <w:rFonts w:ascii="Wingdings" w:hAnsi="Wingdings" w:hint="default"/>
      </w:rPr>
    </w:lvl>
    <w:lvl w:ilvl="6" w:tplc="FFFFFFFF">
      <w:start w:val="1"/>
      <w:numFmt w:val="bullet"/>
      <w:lvlText w:val=""/>
      <w:lvlJc w:val="left"/>
      <w:pPr>
        <w:ind w:left="5310" w:hanging="360"/>
      </w:pPr>
      <w:rPr>
        <w:rFonts w:ascii="Symbol" w:hAnsi="Symbol" w:hint="default"/>
      </w:rPr>
    </w:lvl>
    <w:lvl w:ilvl="7" w:tplc="FFFFFFFF">
      <w:start w:val="1"/>
      <w:numFmt w:val="bullet"/>
      <w:lvlText w:val="o"/>
      <w:lvlJc w:val="left"/>
      <w:pPr>
        <w:ind w:left="6030" w:hanging="360"/>
      </w:pPr>
      <w:rPr>
        <w:rFonts w:ascii="Courier New" w:hAnsi="Courier New" w:cs="Courier New" w:hint="default"/>
      </w:rPr>
    </w:lvl>
    <w:lvl w:ilvl="8" w:tplc="FFFFFFFF">
      <w:start w:val="1"/>
      <w:numFmt w:val="bullet"/>
      <w:lvlText w:val=""/>
      <w:lvlJc w:val="left"/>
      <w:pPr>
        <w:ind w:left="6750" w:hanging="360"/>
      </w:pPr>
      <w:rPr>
        <w:rFonts w:ascii="Wingdings" w:hAnsi="Wingdings" w:hint="default"/>
      </w:rPr>
    </w:lvl>
  </w:abstractNum>
  <w:abstractNum w:abstractNumId="21" w15:restartNumberingAfterBreak="0">
    <w:nsid w:val="50947AD5"/>
    <w:multiLevelType w:val="hybridMultilevel"/>
    <w:tmpl w:val="0C3A83A2"/>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15:restartNumberingAfterBreak="0">
    <w:nsid w:val="56CA5968"/>
    <w:multiLevelType w:val="multilevel"/>
    <w:tmpl w:val="5DA6FD24"/>
    <w:lvl w:ilvl="0">
      <w:start w:val="1"/>
      <w:numFmt w:val="decimal"/>
      <w:lvlText w:val="%1."/>
      <w:lvlJc w:val="left"/>
      <w:pPr>
        <w:ind w:left="360" w:hanging="360"/>
      </w:pPr>
      <w:rPr>
        <w:rFonts w:hint="default"/>
        <w:b w:val="0"/>
        <w:bCs w:val="0"/>
      </w:rPr>
    </w:lvl>
    <w:lvl w:ilvl="1">
      <w:start w:val="1"/>
      <w:numFmt w:val="lowerLetter"/>
      <w:lvlText w:val="%2)"/>
      <w:lvlJc w:val="left"/>
      <w:pPr>
        <w:ind w:left="720" w:hanging="360"/>
      </w:pPr>
      <w:rPr>
        <w:rFonts w:hint="default"/>
        <w:sz w:val="20"/>
        <w:szCs w:val="20"/>
      </w:rPr>
    </w:lvl>
    <w:lvl w:ilvl="2">
      <w:start w:val="1"/>
      <w:numFmt w:val="lowerRoman"/>
      <w:lvlText w:val="%3)"/>
      <w:lvlJc w:val="left"/>
      <w:pPr>
        <w:ind w:left="1080" w:hanging="360"/>
      </w:pPr>
      <w:rPr>
        <w:rFonts w:hint="default"/>
        <w:b w:val="0"/>
        <w:bCs w:val="0"/>
        <w:sz w:val="20"/>
        <w:szCs w:val="20"/>
      </w:rPr>
    </w:lvl>
    <w:lvl w:ilvl="3">
      <w:start w:val="1"/>
      <w:numFmt w:val="decimal"/>
      <w:lvlText w:val="(%4)"/>
      <w:lvlJc w:val="left"/>
      <w:pPr>
        <w:ind w:left="1440" w:hanging="360"/>
      </w:pPr>
      <w:rPr>
        <w:rFonts w:hint="default"/>
        <w:b w:val="0"/>
        <w:bCs w:val="0"/>
        <w:sz w:val="20"/>
        <w:szCs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9654A4E"/>
    <w:multiLevelType w:val="hybridMultilevel"/>
    <w:tmpl w:val="9C18B86C"/>
    <w:lvl w:ilvl="0" w:tplc="4AFAB54C">
      <w:start w:val="1"/>
      <w:numFmt w:val="decimal"/>
      <w:lvlText w:val="%1."/>
      <w:lvlJc w:val="left"/>
      <w:pPr>
        <w:ind w:left="513" w:hanging="360"/>
      </w:pPr>
      <w:rPr>
        <w:rFonts w:hint="default"/>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24" w15:restartNumberingAfterBreak="0">
    <w:nsid w:val="5E3C015F"/>
    <w:multiLevelType w:val="hybridMultilevel"/>
    <w:tmpl w:val="9A9E113C"/>
    <w:lvl w:ilvl="0" w:tplc="FFFFFFFF">
      <w:start w:val="1"/>
      <w:numFmt w:val="lowerLetter"/>
      <w:lvlText w:val="%1)"/>
      <w:lvlJc w:val="left"/>
      <w:pPr>
        <w:ind w:left="360" w:hanging="360"/>
      </w:pPr>
    </w:lvl>
    <w:lvl w:ilvl="1" w:tplc="04090017">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5" w15:restartNumberingAfterBreak="0">
    <w:nsid w:val="5F48208B"/>
    <w:multiLevelType w:val="hybridMultilevel"/>
    <w:tmpl w:val="716215C8"/>
    <w:lvl w:ilvl="0" w:tplc="04090001">
      <w:start w:val="1"/>
      <w:numFmt w:val="bullet"/>
      <w:lvlText w:val=""/>
      <w:lvlJc w:val="left"/>
      <w:pPr>
        <w:ind w:left="1696" w:hanging="360"/>
      </w:pPr>
      <w:rPr>
        <w:rFonts w:ascii="Symbol" w:hAnsi="Symbol" w:hint="default"/>
      </w:rPr>
    </w:lvl>
    <w:lvl w:ilvl="1" w:tplc="04090003" w:tentative="1">
      <w:start w:val="1"/>
      <w:numFmt w:val="bullet"/>
      <w:lvlText w:val="o"/>
      <w:lvlJc w:val="left"/>
      <w:pPr>
        <w:ind w:left="2416" w:hanging="360"/>
      </w:pPr>
      <w:rPr>
        <w:rFonts w:ascii="Courier New" w:hAnsi="Courier New" w:cs="Courier New" w:hint="default"/>
      </w:rPr>
    </w:lvl>
    <w:lvl w:ilvl="2" w:tplc="04090005" w:tentative="1">
      <w:start w:val="1"/>
      <w:numFmt w:val="bullet"/>
      <w:lvlText w:val=""/>
      <w:lvlJc w:val="left"/>
      <w:pPr>
        <w:ind w:left="3136" w:hanging="360"/>
      </w:pPr>
      <w:rPr>
        <w:rFonts w:ascii="Wingdings" w:hAnsi="Wingdings" w:hint="default"/>
      </w:rPr>
    </w:lvl>
    <w:lvl w:ilvl="3" w:tplc="04090001" w:tentative="1">
      <w:start w:val="1"/>
      <w:numFmt w:val="bullet"/>
      <w:lvlText w:val=""/>
      <w:lvlJc w:val="left"/>
      <w:pPr>
        <w:ind w:left="3856" w:hanging="360"/>
      </w:pPr>
      <w:rPr>
        <w:rFonts w:ascii="Symbol" w:hAnsi="Symbol" w:hint="default"/>
      </w:rPr>
    </w:lvl>
    <w:lvl w:ilvl="4" w:tplc="04090003" w:tentative="1">
      <w:start w:val="1"/>
      <w:numFmt w:val="bullet"/>
      <w:lvlText w:val="o"/>
      <w:lvlJc w:val="left"/>
      <w:pPr>
        <w:ind w:left="4576" w:hanging="360"/>
      </w:pPr>
      <w:rPr>
        <w:rFonts w:ascii="Courier New" w:hAnsi="Courier New" w:cs="Courier New" w:hint="default"/>
      </w:rPr>
    </w:lvl>
    <w:lvl w:ilvl="5" w:tplc="04090005" w:tentative="1">
      <w:start w:val="1"/>
      <w:numFmt w:val="bullet"/>
      <w:lvlText w:val=""/>
      <w:lvlJc w:val="left"/>
      <w:pPr>
        <w:ind w:left="5296" w:hanging="360"/>
      </w:pPr>
      <w:rPr>
        <w:rFonts w:ascii="Wingdings" w:hAnsi="Wingdings" w:hint="default"/>
      </w:rPr>
    </w:lvl>
    <w:lvl w:ilvl="6" w:tplc="04090001" w:tentative="1">
      <w:start w:val="1"/>
      <w:numFmt w:val="bullet"/>
      <w:lvlText w:val=""/>
      <w:lvlJc w:val="left"/>
      <w:pPr>
        <w:ind w:left="6016" w:hanging="360"/>
      </w:pPr>
      <w:rPr>
        <w:rFonts w:ascii="Symbol" w:hAnsi="Symbol" w:hint="default"/>
      </w:rPr>
    </w:lvl>
    <w:lvl w:ilvl="7" w:tplc="04090003" w:tentative="1">
      <w:start w:val="1"/>
      <w:numFmt w:val="bullet"/>
      <w:lvlText w:val="o"/>
      <w:lvlJc w:val="left"/>
      <w:pPr>
        <w:ind w:left="6736" w:hanging="360"/>
      </w:pPr>
      <w:rPr>
        <w:rFonts w:ascii="Courier New" w:hAnsi="Courier New" w:cs="Courier New" w:hint="default"/>
      </w:rPr>
    </w:lvl>
    <w:lvl w:ilvl="8" w:tplc="04090005" w:tentative="1">
      <w:start w:val="1"/>
      <w:numFmt w:val="bullet"/>
      <w:lvlText w:val=""/>
      <w:lvlJc w:val="left"/>
      <w:pPr>
        <w:ind w:left="7456" w:hanging="360"/>
      </w:pPr>
      <w:rPr>
        <w:rFonts w:ascii="Wingdings" w:hAnsi="Wingdings" w:hint="default"/>
      </w:rPr>
    </w:lvl>
  </w:abstractNum>
  <w:abstractNum w:abstractNumId="26" w15:restartNumberingAfterBreak="0">
    <w:nsid w:val="60124AEE"/>
    <w:multiLevelType w:val="hybridMultilevel"/>
    <w:tmpl w:val="7610B9D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980" w:hanging="36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08D480E"/>
    <w:multiLevelType w:val="hybridMultilevel"/>
    <w:tmpl w:val="802EDBD2"/>
    <w:lvl w:ilvl="0" w:tplc="0409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62971444"/>
    <w:multiLevelType w:val="hybridMultilevel"/>
    <w:tmpl w:val="51FA6B7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3ED4240"/>
    <w:multiLevelType w:val="hybridMultilevel"/>
    <w:tmpl w:val="874C0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8463DC"/>
    <w:multiLevelType w:val="hybridMultilevel"/>
    <w:tmpl w:val="7BDE5988"/>
    <w:lvl w:ilvl="0" w:tplc="1A244CF4">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15:restartNumberingAfterBreak="0">
    <w:nsid w:val="64956D06"/>
    <w:multiLevelType w:val="hybridMultilevel"/>
    <w:tmpl w:val="9E663AEA"/>
    <w:lvl w:ilvl="0" w:tplc="04090017">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2" w15:restartNumberingAfterBreak="0">
    <w:nsid w:val="683F7712"/>
    <w:multiLevelType w:val="hybridMultilevel"/>
    <w:tmpl w:val="32A667EE"/>
    <w:lvl w:ilvl="0" w:tplc="A894AD36">
      <w:start w:val="1"/>
      <w:numFmt w:val="decimal"/>
      <w:lvlText w:val="%1."/>
      <w:lvlJc w:val="left"/>
      <w:pPr>
        <w:ind w:left="360" w:hanging="360"/>
      </w:pPr>
      <w:rPr>
        <w:rFonts w:eastAsia="Arial" w:hint="default"/>
      </w:rPr>
    </w:lvl>
    <w:lvl w:ilvl="1" w:tplc="04090017">
      <w:start w:val="1"/>
      <w:numFmt w:val="lowerLetter"/>
      <w:lvlText w:val="%2)"/>
      <w:lvlJc w:val="left"/>
      <w:pPr>
        <w:ind w:left="72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86A7832"/>
    <w:multiLevelType w:val="hybridMultilevel"/>
    <w:tmpl w:val="DABACA6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FB65B5B"/>
    <w:multiLevelType w:val="hybridMultilevel"/>
    <w:tmpl w:val="E9D07E96"/>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5" w15:restartNumberingAfterBreak="0">
    <w:nsid w:val="7801092F"/>
    <w:multiLevelType w:val="hybridMultilevel"/>
    <w:tmpl w:val="FE1AC2F6"/>
    <w:lvl w:ilvl="0" w:tplc="0409000F">
      <w:start w:val="1"/>
      <w:numFmt w:val="decimal"/>
      <w:lvlText w:val="%1."/>
      <w:lvlJc w:val="left"/>
      <w:pPr>
        <w:ind w:left="1052" w:hanging="360"/>
      </w:pPr>
    </w:lvl>
    <w:lvl w:ilvl="1" w:tplc="04090019" w:tentative="1">
      <w:start w:val="1"/>
      <w:numFmt w:val="lowerLetter"/>
      <w:lvlText w:val="%2."/>
      <w:lvlJc w:val="left"/>
      <w:pPr>
        <w:ind w:left="1772" w:hanging="360"/>
      </w:pPr>
    </w:lvl>
    <w:lvl w:ilvl="2" w:tplc="0409001B" w:tentative="1">
      <w:start w:val="1"/>
      <w:numFmt w:val="lowerRoman"/>
      <w:lvlText w:val="%3."/>
      <w:lvlJc w:val="right"/>
      <w:pPr>
        <w:ind w:left="2492" w:hanging="180"/>
      </w:pPr>
    </w:lvl>
    <w:lvl w:ilvl="3" w:tplc="0409000F" w:tentative="1">
      <w:start w:val="1"/>
      <w:numFmt w:val="decimal"/>
      <w:lvlText w:val="%4."/>
      <w:lvlJc w:val="left"/>
      <w:pPr>
        <w:ind w:left="3212" w:hanging="360"/>
      </w:pPr>
    </w:lvl>
    <w:lvl w:ilvl="4" w:tplc="04090019" w:tentative="1">
      <w:start w:val="1"/>
      <w:numFmt w:val="lowerLetter"/>
      <w:lvlText w:val="%5."/>
      <w:lvlJc w:val="left"/>
      <w:pPr>
        <w:ind w:left="3932" w:hanging="360"/>
      </w:pPr>
    </w:lvl>
    <w:lvl w:ilvl="5" w:tplc="0409001B" w:tentative="1">
      <w:start w:val="1"/>
      <w:numFmt w:val="lowerRoman"/>
      <w:lvlText w:val="%6."/>
      <w:lvlJc w:val="right"/>
      <w:pPr>
        <w:ind w:left="4652" w:hanging="180"/>
      </w:pPr>
    </w:lvl>
    <w:lvl w:ilvl="6" w:tplc="0409000F" w:tentative="1">
      <w:start w:val="1"/>
      <w:numFmt w:val="decimal"/>
      <w:lvlText w:val="%7."/>
      <w:lvlJc w:val="left"/>
      <w:pPr>
        <w:ind w:left="5372" w:hanging="360"/>
      </w:pPr>
    </w:lvl>
    <w:lvl w:ilvl="7" w:tplc="04090019" w:tentative="1">
      <w:start w:val="1"/>
      <w:numFmt w:val="lowerLetter"/>
      <w:lvlText w:val="%8."/>
      <w:lvlJc w:val="left"/>
      <w:pPr>
        <w:ind w:left="6092" w:hanging="360"/>
      </w:pPr>
    </w:lvl>
    <w:lvl w:ilvl="8" w:tplc="0409001B" w:tentative="1">
      <w:start w:val="1"/>
      <w:numFmt w:val="lowerRoman"/>
      <w:lvlText w:val="%9."/>
      <w:lvlJc w:val="right"/>
      <w:pPr>
        <w:ind w:left="6812" w:hanging="180"/>
      </w:pPr>
    </w:lvl>
  </w:abstractNum>
  <w:num w:numId="1" w16cid:durableId="1817990256">
    <w:abstractNumId w:val="12"/>
  </w:num>
  <w:num w:numId="2" w16cid:durableId="1884975584">
    <w:abstractNumId w:val="26"/>
  </w:num>
  <w:num w:numId="3" w16cid:durableId="1742367041">
    <w:abstractNumId w:val="23"/>
  </w:num>
  <w:num w:numId="4" w16cid:durableId="1427774517">
    <w:abstractNumId w:val="28"/>
  </w:num>
  <w:num w:numId="5" w16cid:durableId="309485230">
    <w:abstractNumId w:val="5"/>
  </w:num>
  <w:num w:numId="6" w16cid:durableId="40829966">
    <w:abstractNumId w:val="13"/>
  </w:num>
  <w:num w:numId="7" w16cid:durableId="994379291">
    <w:abstractNumId w:val="16"/>
  </w:num>
  <w:num w:numId="8" w16cid:durableId="662468708">
    <w:abstractNumId w:val="25"/>
  </w:num>
  <w:num w:numId="9" w16cid:durableId="517157709">
    <w:abstractNumId w:val="7"/>
  </w:num>
  <w:num w:numId="10" w16cid:durableId="311570393">
    <w:abstractNumId w:val="21"/>
  </w:num>
  <w:num w:numId="11" w16cid:durableId="208615930">
    <w:abstractNumId w:val="35"/>
  </w:num>
  <w:num w:numId="12" w16cid:durableId="615677700">
    <w:abstractNumId w:val="6"/>
  </w:num>
  <w:num w:numId="13" w16cid:durableId="2129201668">
    <w:abstractNumId w:val="29"/>
  </w:num>
  <w:num w:numId="14" w16cid:durableId="509173954">
    <w:abstractNumId w:val="22"/>
  </w:num>
  <w:num w:numId="15" w16cid:durableId="594168750">
    <w:abstractNumId w:val="9"/>
  </w:num>
  <w:num w:numId="16" w16cid:durableId="849415383">
    <w:abstractNumId w:val="15"/>
  </w:num>
  <w:num w:numId="17" w16cid:durableId="1808621296">
    <w:abstractNumId w:val="20"/>
  </w:num>
  <w:num w:numId="18" w16cid:durableId="1825202314">
    <w:abstractNumId w:val="10"/>
  </w:num>
  <w:num w:numId="19" w16cid:durableId="528033152">
    <w:abstractNumId w:val="32"/>
  </w:num>
  <w:num w:numId="20" w16cid:durableId="128326723">
    <w:abstractNumId w:val="33"/>
  </w:num>
  <w:num w:numId="21" w16cid:durableId="1735741412">
    <w:abstractNumId w:val="0"/>
  </w:num>
  <w:num w:numId="22" w16cid:durableId="877359394">
    <w:abstractNumId w:val="1"/>
  </w:num>
  <w:num w:numId="23" w16cid:durableId="205484772">
    <w:abstractNumId w:val="11"/>
  </w:num>
  <w:num w:numId="24" w16cid:durableId="1402941839">
    <w:abstractNumId w:val="2"/>
  </w:num>
  <w:num w:numId="25" w16cid:durableId="38942638">
    <w:abstractNumId w:val="19"/>
  </w:num>
  <w:num w:numId="26" w16cid:durableId="143739032">
    <w:abstractNumId w:val="27"/>
  </w:num>
  <w:num w:numId="27" w16cid:durableId="692878501">
    <w:abstractNumId w:val="14"/>
  </w:num>
  <w:num w:numId="28" w16cid:durableId="1316764718">
    <w:abstractNumId w:val="31"/>
  </w:num>
  <w:num w:numId="29" w16cid:durableId="1730568867">
    <w:abstractNumId w:val="4"/>
  </w:num>
  <w:num w:numId="30" w16cid:durableId="1645281779">
    <w:abstractNumId w:val="8"/>
  </w:num>
  <w:num w:numId="31" w16cid:durableId="1395081246">
    <w:abstractNumId w:val="30"/>
  </w:num>
  <w:num w:numId="32" w16cid:durableId="21169758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152743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530106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171489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26565808">
    <w:abstractNumId w:val="3"/>
  </w:num>
  <w:num w:numId="37" w16cid:durableId="184123700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52E"/>
    <w:rsid w:val="0000569C"/>
    <w:rsid w:val="00014092"/>
    <w:rsid w:val="00035637"/>
    <w:rsid w:val="00046032"/>
    <w:rsid w:val="00046E07"/>
    <w:rsid w:val="00051B79"/>
    <w:rsid w:val="00073234"/>
    <w:rsid w:val="000749A8"/>
    <w:rsid w:val="000756BF"/>
    <w:rsid w:val="0007575B"/>
    <w:rsid w:val="00076268"/>
    <w:rsid w:val="000908CA"/>
    <w:rsid w:val="000A02CF"/>
    <w:rsid w:val="000A0413"/>
    <w:rsid w:val="000B0752"/>
    <w:rsid w:val="000B1A06"/>
    <w:rsid w:val="000B4813"/>
    <w:rsid w:val="000B521B"/>
    <w:rsid w:val="000C7649"/>
    <w:rsid w:val="000D01D3"/>
    <w:rsid w:val="000E3366"/>
    <w:rsid w:val="000F040C"/>
    <w:rsid w:val="000F114F"/>
    <w:rsid w:val="000F5245"/>
    <w:rsid w:val="0011112B"/>
    <w:rsid w:val="00117B84"/>
    <w:rsid w:val="001216CF"/>
    <w:rsid w:val="00122B23"/>
    <w:rsid w:val="00123CC6"/>
    <w:rsid w:val="0013239A"/>
    <w:rsid w:val="001476D7"/>
    <w:rsid w:val="00147F12"/>
    <w:rsid w:val="001618B7"/>
    <w:rsid w:val="00161EA2"/>
    <w:rsid w:val="00166BBC"/>
    <w:rsid w:val="00177AF7"/>
    <w:rsid w:val="00181FBD"/>
    <w:rsid w:val="00186572"/>
    <w:rsid w:val="00190757"/>
    <w:rsid w:val="00191061"/>
    <w:rsid w:val="001973EA"/>
    <w:rsid w:val="001A4118"/>
    <w:rsid w:val="001B0FC9"/>
    <w:rsid w:val="001B3BD4"/>
    <w:rsid w:val="001B4F46"/>
    <w:rsid w:val="001C7C88"/>
    <w:rsid w:val="001E210C"/>
    <w:rsid w:val="001F39B4"/>
    <w:rsid w:val="00207658"/>
    <w:rsid w:val="00207F99"/>
    <w:rsid w:val="00210038"/>
    <w:rsid w:val="002136DC"/>
    <w:rsid w:val="002160AC"/>
    <w:rsid w:val="00216AD9"/>
    <w:rsid w:val="002178D7"/>
    <w:rsid w:val="00220CE3"/>
    <w:rsid w:val="002356FC"/>
    <w:rsid w:val="00235827"/>
    <w:rsid w:val="00242C6E"/>
    <w:rsid w:val="00252A24"/>
    <w:rsid w:val="00260FBD"/>
    <w:rsid w:val="0026196D"/>
    <w:rsid w:val="00263129"/>
    <w:rsid w:val="002632CD"/>
    <w:rsid w:val="00266B26"/>
    <w:rsid w:val="00270B9B"/>
    <w:rsid w:val="00292ACC"/>
    <w:rsid w:val="00294077"/>
    <w:rsid w:val="00296397"/>
    <w:rsid w:val="002A2B9A"/>
    <w:rsid w:val="002A3819"/>
    <w:rsid w:val="002A422C"/>
    <w:rsid w:val="002A46FD"/>
    <w:rsid w:val="002B580E"/>
    <w:rsid w:val="002B6EB1"/>
    <w:rsid w:val="002D099C"/>
    <w:rsid w:val="002E4D01"/>
    <w:rsid w:val="002F6ADB"/>
    <w:rsid w:val="002F6BA2"/>
    <w:rsid w:val="0030581E"/>
    <w:rsid w:val="00313AFA"/>
    <w:rsid w:val="003143D0"/>
    <w:rsid w:val="003144CA"/>
    <w:rsid w:val="00317F0D"/>
    <w:rsid w:val="00320AFA"/>
    <w:rsid w:val="0032600D"/>
    <w:rsid w:val="0033073B"/>
    <w:rsid w:val="00331CF7"/>
    <w:rsid w:val="0034160F"/>
    <w:rsid w:val="00341CDE"/>
    <w:rsid w:val="00353795"/>
    <w:rsid w:val="00354E45"/>
    <w:rsid w:val="00355C79"/>
    <w:rsid w:val="00355E88"/>
    <w:rsid w:val="00356F55"/>
    <w:rsid w:val="00360F17"/>
    <w:rsid w:val="0036397E"/>
    <w:rsid w:val="003731A2"/>
    <w:rsid w:val="00377461"/>
    <w:rsid w:val="00381A57"/>
    <w:rsid w:val="0038777F"/>
    <w:rsid w:val="00395C1C"/>
    <w:rsid w:val="003A11B2"/>
    <w:rsid w:val="003B3A4D"/>
    <w:rsid w:val="003B59A8"/>
    <w:rsid w:val="003B64AD"/>
    <w:rsid w:val="003B7546"/>
    <w:rsid w:val="003B76E2"/>
    <w:rsid w:val="003C191E"/>
    <w:rsid w:val="003C630D"/>
    <w:rsid w:val="003E052E"/>
    <w:rsid w:val="003E6CE6"/>
    <w:rsid w:val="0040246E"/>
    <w:rsid w:val="00403028"/>
    <w:rsid w:val="00405AFF"/>
    <w:rsid w:val="00406B7C"/>
    <w:rsid w:val="004162CC"/>
    <w:rsid w:val="0042080D"/>
    <w:rsid w:val="00426739"/>
    <w:rsid w:val="00426930"/>
    <w:rsid w:val="00430B64"/>
    <w:rsid w:val="00431F2B"/>
    <w:rsid w:val="00441D8C"/>
    <w:rsid w:val="004428D5"/>
    <w:rsid w:val="00454E3B"/>
    <w:rsid w:val="0046074A"/>
    <w:rsid w:val="0046643A"/>
    <w:rsid w:val="00477CAE"/>
    <w:rsid w:val="004878C6"/>
    <w:rsid w:val="00490A0C"/>
    <w:rsid w:val="00491007"/>
    <w:rsid w:val="004920EA"/>
    <w:rsid w:val="004A5988"/>
    <w:rsid w:val="004B2041"/>
    <w:rsid w:val="004B290C"/>
    <w:rsid w:val="004B29E7"/>
    <w:rsid w:val="004B2DDB"/>
    <w:rsid w:val="004B4543"/>
    <w:rsid w:val="004B51AE"/>
    <w:rsid w:val="004C0272"/>
    <w:rsid w:val="004D1554"/>
    <w:rsid w:val="004D7303"/>
    <w:rsid w:val="004E7CF2"/>
    <w:rsid w:val="004F0F14"/>
    <w:rsid w:val="004F3E9E"/>
    <w:rsid w:val="004F63E6"/>
    <w:rsid w:val="004F6FEB"/>
    <w:rsid w:val="00500BC4"/>
    <w:rsid w:val="00501046"/>
    <w:rsid w:val="0050701F"/>
    <w:rsid w:val="0050778A"/>
    <w:rsid w:val="00512977"/>
    <w:rsid w:val="005129F4"/>
    <w:rsid w:val="00520B35"/>
    <w:rsid w:val="00530205"/>
    <w:rsid w:val="005302C0"/>
    <w:rsid w:val="00537154"/>
    <w:rsid w:val="005401C1"/>
    <w:rsid w:val="005431FF"/>
    <w:rsid w:val="005472A2"/>
    <w:rsid w:val="00553DA2"/>
    <w:rsid w:val="00556E38"/>
    <w:rsid w:val="0056245F"/>
    <w:rsid w:val="00562852"/>
    <w:rsid w:val="00572808"/>
    <w:rsid w:val="005764B5"/>
    <w:rsid w:val="00584162"/>
    <w:rsid w:val="005846E0"/>
    <w:rsid w:val="00585B3C"/>
    <w:rsid w:val="00596367"/>
    <w:rsid w:val="005A30E7"/>
    <w:rsid w:val="005A350D"/>
    <w:rsid w:val="005A44B4"/>
    <w:rsid w:val="005A5FF1"/>
    <w:rsid w:val="005B0792"/>
    <w:rsid w:val="005B1753"/>
    <w:rsid w:val="005D73D6"/>
    <w:rsid w:val="005F0098"/>
    <w:rsid w:val="005F076F"/>
    <w:rsid w:val="005F752E"/>
    <w:rsid w:val="005F7972"/>
    <w:rsid w:val="006075C3"/>
    <w:rsid w:val="00614DA0"/>
    <w:rsid w:val="006174EB"/>
    <w:rsid w:val="00622BE4"/>
    <w:rsid w:val="006308A4"/>
    <w:rsid w:val="0063227D"/>
    <w:rsid w:val="006364C6"/>
    <w:rsid w:val="00642CEA"/>
    <w:rsid w:val="006433B2"/>
    <w:rsid w:val="00653481"/>
    <w:rsid w:val="0066030E"/>
    <w:rsid w:val="00661A34"/>
    <w:rsid w:val="006639B3"/>
    <w:rsid w:val="00664B93"/>
    <w:rsid w:val="0066703B"/>
    <w:rsid w:val="00674104"/>
    <w:rsid w:val="00682870"/>
    <w:rsid w:val="00693276"/>
    <w:rsid w:val="006A0332"/>
    <w:rsid w:val="006A2E8F"/>
    <w:rsid w:val="006B234A"/>
    <w:rsid w:val="006B3918"/>
    <w:rsid w:val="006B4096"/>
    <w:rsid w:val="006B558A"/>
    <w:rsid w:val="006B72AC"/>
    <w:rsid w:val="006C10BC"/>
    <w:rsid w:val="006C2C93"/>
    <w:rsid w:val="006C54EC"/>
    <w:rsid w:val="006C6F2F"/>
    <w:rsid w:val="006D33AB"/>
    <w:rsid w:val="006D6F13"/>
    <w:rsid w:val="006E277B"/>
    <w:rsid w:val="006E4BED"/>
    <w:rsid w:val="006E5F35"/>
    <w:rsid w:val="006F1606"/>
    <w:rsid w:val="007022A4"/>
    <w:rsid w:val="007068F3"/>
    <w:rsid w:val="007072E6"/>
    <w:rsid w:val="00720AAC"/>
    <w:rsid w:val="00720FAE"/>
    <w:rsid w:val="00721488"/>
    <w:rsid w:val="00726295"/>
    <w:rsid w:val="00734AA7"/>
    <w:rsid w:val="00736886"/>
    <w:rsid w:val="00736ED5"/>
    <w:rsid w:val="00743AF4"/>
    <w:rsid w:val="00750F2B"/>
    <w:rsid w:val="00754399"/>
    <w:rsid w:val="007570C7"/>
    <w:rsid w:val="00761B21"/>
    <w:rsid w:val="007670F5"/>
    <w:rsid w:val="00773ECD"/>
    <w:rsid w:val="007761CE"/>
    <w:rsid w:val="00783900"/>
    <w:rsid w:val="00783FE3"/>
    <w:rsid w:val="00792BBA"/>
    <w:rsid w:val="00793841"/>
    <w:rsid w:val="007A0370"/>
    <w:rsid w:val="007A4ABE"/>
    <w:rsid w:val="007B1002"/>
    <w:rsid w:val="007C5BF6"/>
    <w:rsid w:val="007C5E99"/>
    <w:rsid w:val="007C661D"/>
    <w:rsid w:val="007D1572"/>
    <w:rsid w:val="007D36E9"/>
    <w:rsid w:val="007D6516"/>
    <w:rsid w:val="007D7C8F"/>
    <w:rsid w:val="007E24AC"/>
    <w:rsid w:val="007E7343"/>
    <w:rsid w:val="007F09CB"/>
    <w:rsid w:val="007F1AA6"/>
    <w:rsid w:val="008210E0"/>
    <w:rsid w:val="0082366F"/>
    <w:rsid w:val="00823EC6"/>
    <w:rsid w:val="008311B6"/>
    <w:rsid w:val="00831C61"/>
    <w:rsid w:val="00840BD5"/>
    <w:rsid w:val="00840CD2"/>
    <w:rsid w:val="0084210F"/>
    <w:rsid w:val="00842DFD"/>
    <w:rsid w:val="00854219"/>
    <w:rsid w:val="00872D7F"/>
    <w:rsid w:val="00876597"/>
    <w:rsid w:val="008809F2"/>
    <w:rsid w:val="00881745"/>
    <w:rsid w:val="008847FF"/>
    <w:rsid w:val="00885355"/>
    <w:rsid w:val="0089354D"/>
    <w:rsid w:val="008A2F3F"/>
    <w:rsid w:val="008A5E2F"/>
    <w:rsid w:val="008B142A"/>
    <w:rsid w:val="008B336E"/>
    <w:rsid w:val="008B548C"/>
    <w:rsid w:val="008B7B6F"/>
    <w:rsid w:val="008C01F7"/>
    <w:rsid w:val="008C3AE4"/>
    <w:rsid w:val="008C6F7F"/>
    <w:rsid w:val="008C7801"/>
    <w:rsid w:val="008D2F4C"/>
    <w:rsid w:val="008D57CA"/>
    <w:rsid w:val="008D7FD4"/>
    <w:rsid w:val="008F0A22"/>
    <w:rsid w:val="008F3BFE"/>
    <w:rsid w:val="008F54D6"/>
    <w:rsid w:val="00903020"/>
    <w:rsid w:val="0090312B"/>
    <w:rsid w:val="00903C81"/>
    <w:rsid w:val="00904619"/>
    <w:rsid w:val="00911669"/>
    <w:rsid w:val="00911D41"/>
    <w:rsid w:val="00923A63"/>
    <w:rsid w:val="0092578A"/>
    <w:rsid w:val="009345D2"/>
    <w:rsid w:val="009351F8"/>
    <w:rsid w:val="009354D1"/>
    <w:rsid w:val="0093713F"/>
    <w:rsid w:val="009416E9"/>
    <w:rsid w:val="0094466B"/>
    <w:rsid w:val="009546F9"/>
    <w:rsid w:val="00955871"/>
    <w:rsid w:val="009660F2"/>
    <w:rsid w:val="00966917"/>
    <w:rsid w:val="00972171"/>
    <w:rsid w:val="009777BD"/>
    <w:rsid w:val="00983685"/>
    <w:rsid w:val="00984671"/>
    <w:rsid w:val="009A1EBD"/>
    <w:rsid w:val="009A498F"/>
    <w:rsid w:val="009A7198"/>
    <w:rsid w:val="009A76C7"/>
    <w:rsid w:val="009B2A93"/>
    <w:rsid w:val="009B5375"/>
    <w:rsid w:val="009D453E"/>
    <w:rsid w:val="009E147B"/>
    <w:rsid w:val="009E6394"/>
    <w:rsid w:val="009F0E71"/>
    <w:rsid w:val="009F11C9"/>
    <w:rsid w:val="009F385D"/>
    <w:rsid w:val="009F3F91"/>
    <w:rsid w:val="009F452C"/>
    <w:rsid w:val="009F5B51"/>
    <w:rsid w:val="009F642E"/>
    <w:rsid w:val="00A02893"/>
    <w:rsid w:val="00A107F2"/>
    <w:rsid w:val="00A10E1F"/>
    <w:rsid w:val="00A11DC3"/>
    <w:rsid w:val="00A12516"/>
    <w:rsid w:val="00A12FF8"/>
    <w:rsid w:val="00A164B4"/>
    <w:rsid w:val="00A23218"/>
    <w:rsid w:val="00A264E0"/>
    <w:rsid w:val="00A27CB9"/>
    <w:rsid w:val="00A30610"/>
    <w:rsid w:val="00A33672"/>
    <w:rsid w:val="00A338DD"/>
    <w:rsid w:val="00A468F8"/>
    <w:rsid w:val="00A569DD"/>
    <w:rsid w:val="00A5766F"/>
    <w:rsid w:val="00A70B14"/>
    <w:rsid w:val="00A746AF"/>
    <w:rsid w:val="00A85A45"/>
    <w:rsid w:val="00A86411"/>
    <w:rsid w:val="00A86880"/>
    <w:rsid w:val="00A869D9"/>
    <w:rsid w:val="00A911EE"/>
    <w:rsid w:val="00AC4175"/>
    <w:rsid w:val="00AC75D3"/>
    <w:rsid w:val="00AD18D2"/>
    <w:rsid w:val="00AD452C"/>
    <w:rsid w:val="00AE0A35"/>
    <w:rsid w:val="00AE29DD"/>
    <w:rsid w:val="00AE645F"/>
    <w:rsid w:val="00B06395"/>
    <w:rsid w:val="00B06ECE"/>
    <w:rsid w:val="00B12A7B"/>
    <w:rsid w:val="00B15B13"/>
    <w:rsid w:val="00B2368B"/>
    <w:rsid w:val="00B244DC"/>
    <w:rsid w:val="00B32D41"/>
    <w:rsid w:val="00B34BB8"/>
    <w:rsid w:val="00B404DA"/>
    <w:rsid w:val="00B45C1E"/>
    <w:rsid w:val="00B46563"/>
    <w:rsid w:val="00B5330C"/>
    <w:rsid w:val="00B53D47"/>
    <w:rsid w:val="00B566C6"/>
    <w:rsid w:val="00B60BAD"/>
    <w:rsid w:val="00B610A1"/>
    <w:rsid w:val="00B6502B"/>
    <w:rsid w:val="00B766D9"/>
    <w:rsid w:val="00B82641"/>
    <w:rsid w:val="00B90965"/>
    <w:rsid w:val="00BA3283"/>
    <w:rsid w:val="00BB6D25"/>
    <w:rsid w:val="00BC2E63"/>
    <w:rsid w:val="00BC79F5"/>
    <w:rsid w:val="00BC7B72"/>
    <w:rsid w:val="00BD147E"/>
    <w:rsid w:val="00BD4F22"/>
    <w:rsid w:val="00BE2D8F"/>
    <w:rsid w:val="00BE75FD"/>
    <w:rsid w:val="00BF4DFF"/>
    <w:rsid w:val="00BF6E1A"/>
    <w:rsid w:val="00C01254"/>
    <w:rsid w:val="00C06FD7"/>
    <w:rsid w:val="00C13659"/>
    <w:rsid w:val="00C1436F"/>
    <w:rsid w:val="00C325B0"/>
    <w:rsid w:val="00C32A67"/>
    <w:rsid w:val="00C4196B"/>
    <w:rsid w:val="00C42B63"/>
    <w:rsid w:val="00C5345F"/>
    <w:rsid w:val="00C53A3E"/>
    <w:rsid w:val="00C53E17"/>
    <w:rsid w:val="00C64071"/>
    <w:rsid w:val="00C64DF9"/>
    <w:rsid w:val="00C758CC"/>
    <w:rsid w:val="00C76504"/>
    <w:rsid w:val="00C9285A"/>
    <w:rsid w:val="00CA6B7D"/>
    <w:rsid w:val="00CA7266"/>
    <w:rsid w:val="00CA771B"/>
    <w:rsid w:val="00CB4933"/>
    <w:rsid w:val="00CB7811"/>
    <w:rsid w:val="00CC255D"/>
    <w:rsid w:val="00CC496A"/>
    <w:rsid w:val="00CF2CF7"/>
    <w:rsid w:val="00CF4620"/>
    <w:rsid w:val="00D02B36"/>
    <w:rsid w:val="00D04464"/>
    <w:rsid w:val="00D219FE"/>
    <w:rsid w:val="00D2605A"/>
    <w:rsid w:val="00D32004"/>
    <w:rsid w:val="00D3756D"/>
    <w:rsid w:val="00D41308"/>
    <w:rsid w:val="00D462F6"/>
    <w:rsid w:val="00D47186"/>
    <w:rsid w:val="00D55706"/>
    <w:rsid w:val="00D55B43"/>
    <w:rsid w:val="00D55F6D"/>
    <w:rsid w:val="00D56599"/>
    <w:rsid w:val="00D6092D"/>
    <w:rsid w:val="00D67136"/>
    <w:rsid w:val="00D7576C"/>
    <w:rsid w:val="00D80811"/>
    <w:rsid w:val="00D81522"/>
    <w:rsid w:val="00D91B3A"/>
    <w:rsid w:val="00D9548C"/>
    <w:rsid w:val="00D978C2"/>
    <w:rsid w:val="00DA0657"/>
    <w:rsid w:val="00DA5A80"/>
    <w:rsid w:val="00DB18A4"/>
    <w:rsid w:val="00DB5C3B"/>
    <w:rsid w:val="00DB7DD9"/>
    <w:rsid w:val="00DC12B8"/>
    <w:rsid w:val="00DD373A"/>
    <w:rsid w:val="00DD3867"/>
    <w:rsid w:val="00DD51F1"/>
    <w:rsid w:val="00DE0933"/>
    <w:rsid w:val="00DE4664"/>
    <w:rsid w:val="00DE5B71"/>
    <w:rsid w:val="00DE7115"/>
    <w:rsid w:val="00DF2284"/>
    <w:rsid w:val="00DF6AD4"/>
    <w:rsid w:val="00E0155F"/>
    <w:rsid w:val="00E06925"/>
    <w:rsid w:val="00E1282C"/>
    <w:rsid w:val="00E25EB8"/>
    <w:rsid w:val="00E441F6"/>
    <w:rsid w:val="00E473DF"/>
    <w:rsid w:val="00E51A50"/>
    <w:rsid w:val="00E520DC"/>
    <w:rsid w:val="00E54716"/>
    <w:rsid w:val="00E55A31"/>
    <w:rsid w:val="00E62D9C"/>
    <w:rsid w:val="00E90BC0"/>
    <w:rsid w:val="00E939B7"/>
    <w:rsid w:val="00EA09B7"/>
    <w:rsid w:val="00EC52FA"/>
    <w:rsid w:val="00ED73D4"/>
    <w:rsid w:val="00EF1C08"/>
    <w:rsid w:val="00EF1D8F"/>
    <w:rsid w:val="00EF55D7"/>
    <w:rsid w:val="00F00B2F"/>
    <w:rsid w:val="00F012D7"/>
    <w:rsid w:val="00F02663"/>
    <w:rsid w:val="00F079EC"/>
    <w:rsid w:val="00F10E80"/>
    <w:rsid w:val="00F1112B"/>
    <w:rsid w:val="00F11BD8"/>
    <w:rsid w:val="00F12999"/>
    <w:rsid w:val="00F155BF"/>
    <w:rsid w:val="00F23B97"/>
    <w:rsid w:val="00F279E7"/>
    <w:rsid w:val="00F34EDA"/>
    <w:rsid w:val="00F43397"/>
    <w:rsid w:val="00F44A01"/>
    <w:rsid w:val="00F4604C"/>
    <w:rsid w:val="00F52277"/>
    <w:rsid w:val="00F53FDE"/>
    <w:rsid w:val="00F55113"/>
    <w:rsid w:val="00F61BD7"/>
    <w:rsid w:val="00F6427E"/>
    <w:rsid w:val="00F70578"/>
    <w:rsid w:val="00F70CFC"/>
    <w:rsid w:val="00F71A57"/>
    <w:rsid w:val="00F81246"/>
    <w:rsid w:val="00F822F6"/>
    <w:rsid w:val="00F84402"/>
    <w:rsid w:val="00F940DD"/>
    <w:rsid w:val="00F94418"/>
    <w:rsid w:val="00FA1B62"/>
    <w:rsid w:val="00FA3C88"/>
    <w:rsid w:val="00FA53CF"/>
    <w:rsid w:val="00FA66CB"/>
    <w:rsid w:val="00FB1F57"/>
    <w:rsid w:val="00FB2873"/>
    <w:rsid w:val="00FB2FF3"/>
    <w:rsid w:val="00FB40DE"/>
    <w:rsid w:val="00FB5761"/>
    <w:rsid w:val="00FC3D0F"/>
    <w:rsid w:val="00FD0333"/>
    <w:rsid w:val="00FD2B2F"/>
    <w:rsid w:val="00FD52D9"/>
    <w:rsid w:val="00FE0927"/>
    <w:rsid w:val="00FE6B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169D83"/>
  <w15:docId w15:val="{D8B55F1D-2150-41E7-B12C-E3AEE3496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36E"/>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F23B97"/>
    <w:pPr>
      <w:tabs>
        <w:tab w:val="center" w:pos="4680"/>
        <w:tab w:val="right" w:pos="9360"/>
      </w:tabs>
    </w:pPr>
  </w:style>
  <w:style w:type="character" w:customStyle="1" w:styleId="HeaderChar">
    <w:name w:val="Header Char"/>
    <w:basedOn w:val="DefaultParagraphFont"/>
    <w:link w:val="Header"/>
    <w:uiPriority w:val="99"/>
    <w:rsid w:val="00F23B97"/>
  </w:style>
  <w:style w:type="paragraph" w:styleId="Footer">
    <w:name w:val="footer"/>
    <w:basedOn w:val="Normal"/>
    <w:link w:val="FooterChar"/>
    <w:uiPriority w:val="99"/>
    <w:unhideWhenUsed/>
    <w:rsid w:val="00F23B97"/>
    <w:pPr>
      <w:tabs>
        <w:tab w:val="center" w:pos="4680"/>
        <w:tab w:val="right" w:pos="9360"/>
      </w:tabs>
    </w:pPr>
  </w:style>
  <w:style w:type="character" w:customStyle="1" w:styleId="FooterChar">
    <w:name w:val="Footer Char"/>
    <w:basedOn w:val="DefaultParagraphFont"/>
    <w:link w:val="Footer"/>
    <w:uiPriority w:val="99"/>
    <w:rsid w:val="00F23B97"/>
  </w:style>
  <w:style w:type="paragraph" w:styleId="Revision">
    <w:name w:val="Revision"/>
    <w:hidden/>
    <w:uiPriority w:val="99"/>
    <w:semiHidden/>
    <w:rsid w:val="00046E07"/>
  </w:style>
  <w:style w:type="table" w:styleId="TableGrid">
    <w:name w:val="Table Grid"/>
    <w:aliases w:val="CDE scoring table"/>
    <w:basedOn w:val="TableNormal"/>
    <w:uiPriority w:val="39"/>
    <w:rsid w:val="009846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7B84"/>
    <w:pPr>
      <w:ind w:left="720"/>
      <w:contextualSpacing/>
    </w:pPr>
    <w:rPr>
      <w:rFonts w:eastAsiaTheme="minorHAnsi" w:cstheme="minorBidi"/>
      <w:kern w:val="2"/>
      <w:sz w:val="24"/>
      <w:szCs w:val="22"/>
      <w14:ligatures w14:val="standardContextual"/>
    </w:rPr>
  </w:style>
  <w:style w:type="paragraph" w:customStyle="1" w:styleId="FFABody">
    <w:name w:val="FFA Body"/>
    <w:basedOn w:val="Normal"/>
    <w:link w:val="FFABodyChar"/>
    <w:qFormat/>
    <w:rsid w:val="0033073B"/>
    <w:pPr>
      <w:widowControl w:val="0"/>
      <w:suppressAutoHyphens/>
      <w:autoSpaceDE w:val="0"/>
      <w:autoSpaceDN w:val="0"/>
      <w:adjustRightInd w:val="0"/>
      <w:spacing w:after="160"/>
      <w:textAlignment w:val="center"/>
    </w:pPr>
    <w:rPr>
      <w:rFonts w:ascii="Montserrat" w:eastAsiaTheme="minorEastAsia" w:hAnsi="Montserrat" w:cs="Lasiver-Regular"/>
      <w:color w:val="070909"/>
      <w:sz w:val="18"/>
      <w:szCs w:val="17"/>
      <w:lang w:eastAsia="ja-JP"/>
    </w:rPr>
  </w:style>
  <w:style w:type="character" w:customStyle="1" w:styleId="FFABodyChar">
    <w:name w:val="FFA Body Char"/>
    <w:basedOn w:val="DefaultParagraphFont"/>
    <w:link w:val="FFABody"/>
    <w:rsid w:val="0033073B"/>
    <w:rPr>
      <w:rFonts w:ascii="Montserrat" w:eastAsiaTheme="minorEastAsia" w:hAnsi="Montserrat" w:cs="Lasiver-Regular"/>
      <w:color w:val="070909"/>
      <w:sz w:val="18"/>
      <w:szCs w:val="17"/>
      <w:lang w:eastAsia="ja-JP"/>
    </w:rPr>
  </w:style>
  <w:style w:type="table" w:customStyle="1" w:styleId="CDEscoringtable1">
    <w:name w:val="CDE scoring table1"/>
    <w:basedOn w:val="TableNormal"/>
    <w:next w:val="TableGrid"/>
    <w:uiPriority w:val="39"/>
    <w:rsid w:val="00A264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C6F2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33948">
      <w:bodyDiv w:val="1"/>
      <w:marLeft w:val="0"/>
      <w:marRight w:val="0"/>
      <w:marTop w:val="0"/>
      <w:marBottom w:val="0"/>
      <w:divBdr>
        <w:top w:val="none" w:sz="0" w:space="0" w:color="auto"/>
        <w:left w:val="none" w:sz="0" w:space="0" w:color="auto"/>
        <w:bottom w:val="none" w:sz="0" w:space="0" w:color="auto"/>
        <w:right w:val="none" w:sz="0" w:space="0" w:color="auto"/>
      </w:divBdr>
    </w:div>
    <w:div w:id="508911552">
      <w:bodyDiv w:val="1"/>
      <w:marLeft w:val="0"/>
      <w:marRight w:val="0"/>
      <w:marTop w:val="0"/>
      <w:marBottom w:val="0"/>
      <w:divBdr>
        <w:top w:val="none" w:sz="0" w:space="0" w:color="auto"/>
        <w:left w:val="none" w:sz="0" w:space="0" w:color="auto"/>
        <w:bottom w:val="none" w:sz="0" w:space="0" w:color="auto"/>
        <w:right w:val="none" w:sz="0" w:space="0" w:color="auto"/>
      </w:divBdr>
    </w:div>
    <w:div w:id="605043484">
      <w:bodyDiv w:val="1"/>
      <w:marLeft w:val="0"/>
      <w:marRight w:val="0"/>
      <w:marTop w:val="0"/>
      <w:marBottom w:val="0"/>
      <w:divBdr>
        <w:top w:val="none" w:sz="0" w:space="0" w:color="auto"/>
        <w:left w:val="none" w:sz="0" w:space="0" w:color="auto"/>
        <w:bottom w:val="none" w:sz="0" w:space="0" w:color="auto"/>
        <w:right w:val="none" w:sz="0" w:space="0" w:color="auto"/>
      </w:divBdr>
    </w:div>
    <w:div w:id="790979075">
      <w:bodyDiv w:val="1"/>
      <w:marLeft w:val="0"/>
      <w:marRight w:val="0"/>
      <w:marTop w:val="0"/>
      <w:marBottom w:val="0"/>
      <w:divBdr>
        <w:top w:val="none" w:sz="0" w:space="0" w:color="auto"/>
        <w:left w:val="none" w:sz="0" w:space="0" w:color="auto"/>
        <w:bottom w:val="none" w:sz="0" w:space="0" w:color="auto"/>
        <w:right w:val="none" w:sz="0" w:space="0" w:color="auto"/>
      </w:divBdr>
    </w:div>
    <w:div w:id="825056076">
      <w:bodyDiv w:val="1"/>
      <w:marLeft w:val="0"/>
      <w:marRight w:val="0"/>
      <w:marTop w:val="0"/>
      <w:marBottom w:val="0"/>
      <w:divBdr>
        <w:top w:val="none" w:sz="0" w:space="0" w:color="auto"/>
        <w:left w:val="none" w:sz="0" w:space="0" w:color="auto"/>
        <w:bottom w:val="none" w:sz="0" w:space="0" w:color="auto"/>
        <w:right w:val="none" w:sz="0" w:space="0" w:color="auto"/>
      </w:divBdr>
    </w:div>
    <w:div w:id="980384845">
      <w:bodyDiv w:val="1"/>
      <w:marLeft w:val="0"/>
      <w:marRight w:val="0"/>
      <w:marTop w:val="0"/>
      <w:marBottom w:val="0"/>
      <w:divBdr>
        <w:top w:val="none" w:sz="0" w:space="0" w:color="auto"/>
        <w:left w:val="none" w:sz="0" w:space="0" w:color="auto"/>
        <w:bottom w:val="none" w:sz="0" w:space="0" w:color="auto"/>
        <w:right w:val="none" w:sz="0" w:space="0" w:color="auto"/>
      </w:divBdr>
    </w:div>
    <w:div w:id="1009912696">
      <w:bodyDiv w:val="1"/>
      <w:marLeft w:val="0"/>
      <w:marRight w:val="0"/>
      <w:marTop w:val="0"/>
      <w:marBottom w:val="0"/>
      <w:divBdr>
        <w:top w:val="none" w:sz="0" w:space="0" w:color="auto"/>
        <w:left w:val="none" w:sz="0" w:space="0" w:color="auto"/>
        <w:bottom w:val="none" w:sz="0" w:space="0" w:color="auto"/>
        <w:right w:val="none" w:sz="0" w:space="0" w:color="auto"/>
      </w:divBdr>
    </w:div>
    <w:div w:id="1192037780">
      <w:bodyDiv w:val="1"/>
      <w:marLeft w:val="0"/>
      <w:marRight w:val="0"/>
      <w:marTop w:val="0"/>
      <w:marBottom w:val="0"/>
      <w:divBdr>
        <w:top w:val="none" w:sz="0" w:space="0" w:color="auto"/>
        <w:left w:val="none" w:sz="0" w:space="0" w:color="auto"/>
        <w:bottom w:val="none" w:sz="0" w:space="0" w:color="auto"/>
        <w:right w:val="none" w:sz="0" w:space="0" w:color="auto"/>
      </w:divBdr>
    </w:div>
    <w:div w:id="1453740999">
      <w:bodyDiv w:val="1"/>
      <w:marLeft w:val="0"/>
      <w:marRight w:val="0"/>
      <w:marTop w:val="0"/>
      <w:marBottom w:val="0"/>
      <w:divBdr>
        <w:top w:val="none" w:sz="0" w:space="0" w:color="auto"/>
        <w:left w:val="none" w:sz="0" w:space="0" w:color="auto"/>
        <w:bottom w:val="none" w:sz="0" w:space="0" w:color="auto"/>
        <w:right w:val="none" w:sz="0" w:space="0" w:color="auto"/>
      </w:divBdr>
    </w:div>
    <w:div w:id="1532914012">
      <w:bodyDiv w:val="1"/>
      <w:marLeft w:val="0"/>
      <w:marRight w:val="0"/>
      <w:marTop w:val="0"/>
      <w:marBottom w:val="0"/>
      <w:divBdr>
        <w:top w:val="none" w:sz="0" w:space="0" w:color="auto"/>
        <w:left w:val="none" w:sz="0" w:space="0" w:color="auto"/>
        <w:bottom w:val="none" w:sz="0" w:space="0" w:color="auto"/>
        <w:right w:val="none" w:sz="0" w:space="0" w:color="auto"/>
      </w:divBdr>
    </w:div>
    <w:div w:id="1567109237">
      <w:bodyDiv w:val="1"/>
      <w:marLeft w:val="0"/>
      <w:marRight w:val="0"/>
      <w:marTop w:val="0"/>
      <w:marBottom w:val="0"/>
      <w:divBdr>
        <w:top w:val="none" w:sz="0" w:space="0" w:color="auto"/>
        <w:left w:val="none" w:sz="0" w:space="0" w:color="auto"/>
        <w:bottom w:val="none" w:sz="0" w:space="0" w:color="auto"/>
        <w:right w:val="none" w:sz="0" w:space="0" w:color="auto"/>
      </w:divBdr>
    </w:div>
    <w:div w:id="1587496746">
      <w:bodyDiv w:val="1"/>
      <w:marLeft w:val="0"/>
      <w:marRight w:val="0"/>
      <w:marTop w:val="0"/>
      <w:marBottom w:val="0"/>
      <w:divBdr>
        <w:top w:val="none" w:sz="0" w:space="0" w:color="auto"/>
        <w:left w:val="none" w:sz="0" w:space="0" w:color="auto"/>
        <w:bottom w:val="none" w:sz="0" w:space="0" w:color="auto"/>
        <w:right w:val="none" w:sz="0" w:space="0" w:color="auto"/>
      </w:divBdr>
    </w:div>
    <w:div w:id="1723092091">
      <w:bodyDiv w:val="1"/>
      <w:marLeft w:val="0"/>
      <w:marRight w:val="0"/>
      <w:marTop w:val="0"/>
      <w:marBottom w:val="0"/>
      <w:divBdr>
        <w:top w:val="none" w:sz="0" w:space="0" w:color="auto"/>
        <w:left w:val="none" w:sz="0" w:space="0" w:color="auto"/>
        <w:bottom w:val="none" w:sz="0" w:space="0" w:color="auto"/>
        <w:right w:val="none" w:sz="0" w:space="0" w:color="auto"/>
      </w:divBdr>
    </w:div>
    <w:div w:id="1963800717">
      <w:bodyDiv w:val="1"/>
      <w:marLeft w:val="0"/>
      <w:marRight w:val="0"/>
      <w:marTop w:val="0"/>
      <w:marBottom w:val="0"/>
      <w:divBdr>
        <w:top w:val="none" w:sz="0" w:space="0" w:color="auto"/>
        <w:left w:val="none" w:sz="0" w:space="0" w:color="auto"/>
        <w:bottom w:val="none" w:sz="0" w:space="0" w:color="auto"/>
        <w:right w:val="none" w:sz="0" w:space="0" w:color="auto"/>
      </w:divBdr>
    </w:div>
    <w:div w:id="2060010893">
      <w:bodyDiv w:val="1"/>
      <w:marLeft w:val="0"/>
      <w:marRight w:val="0"/>
      <w:marTop w:val="0"/>
      <w:marBottom w:val="0"/>
      <w:divBdr>
        <w:top w:val="none" w:sz="0" w:space="0" w:color="auto"/>
        <w:left w:val="none" w:sz="0" w:space="0" w:color="auto"/>
        <w:bottom w:val="none" w:sz="0" w:space="0" w:color="auto"/>
        <w:right w:val="none" w:sz="0" w:space="0" w:color="auto"/>
      </w:divBdr>
    </w:div>
    <w:div w:id="2099787624">
      <w:bodyDiv w:val="1"/>
      <w:marLeft w:val="0"/>
      <w:marRight w:val="0"/>
      <w:marTop w:val="0"/>
      <w:marBottom w:val="0"/>
      <w:divBdr>
        <w:top w:val="none" w:sz="0" w:space="0" w:color="auto"/>
        <w:left w:val="none" w:sz="0" w:space="0" w:color="auto"/>
        <w:bottom w:val="none" w:sz="0" w:space="0" w:color="auto"/>
        <w:right w:val="none" w:sz="0" w:space="0" w:color="auto"/>
      </w:divBdr>
    </w:div>
    <w:div w:id="2134008585">
      <w:bodyDiv w:val="1"/>
      <w:marLeft w:val="0"/>
      <w:marRight w:val="0"/>
      <w:marTop w:val="0"/>
      <w:marBottom w:val="0"/>
      <w:divBdr>
        <w:top w:val="none" w:sz="0" w:space="0" w:color="auto"/>
        <w:left w:val="none" w:sz="0" w:space="0" w:color="auto"/>
        <w:bottom w:val="none" w:sz="0" w:space="0" w:color="auto"/>
        <w:right w:val="none" w:sz="0" w:space="0" w:color="auto"/>
      </w:divBdr>
    </w:div>
    <w:div w:id="21410266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AFB51-DB3B-4CCE-A7F6-58C32E67F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19</Pages>
  <Words>1334</Words>
  <Characters>8580</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National FFA Organization</Company>
  <LinksUpToDate>false</LinksUpToDate>
  <CharactersWithSpaces>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Young, Madeline</dc:creator>
  <cp:lastModifiedBy>Waidelich, Will</cp:lastModifiedBy>
  <cp:revision>100</cp:revision>
  <cp:lastPrinted>2025-05-02T21:14:00Z</cp:lastPrinted>
  <dcterms:created xsi:type="dcterms:W3CDTF">2025-05-21T00:13:00Z</dcterms:created>
  <dcterms:modified xsi:type="dcterms:W3CDTF">2025-12-09T16:36:00Z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a1f4bae5ef18e9c6803f0114c588cef2fcdfbb330d278f813a01f47cc4a9976e</vt:lpwstr>
  </property>
</Properties>
</file>